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microsoft.com/office/2007/relationships/ui/extensibility" Target="customUI/customUI14.xml" Id="Re55617a9e9394e83" /><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737" w:type="dxa"/>
        <w:tblLayout w:type="fixed"/>
        <w:tblCellMar>
          <w:left w:w="0" w:type="dxa"/>
          <w:right w:w="0" w:type="dxa"/>
        </w:tblCellMar>
        <w:tblLook w:val="01E0" w:firstRow="1" w:lastRow="1" w:firstColumn="1" w:lastColumn="1" w:noHBand="0" w:noVBand="0"/>
      </w:tblPr>
      <w:tblGrid>
        <w:gridCol w:w="8392"/>
      </w:tblGrid>
      <w:tr w:rsidR="00423015" w14:paraId="412A9A69" w14:textId="77777777" w:rsidTr="00917B0B">
        <w:trPr>
          <w:trHeight w:val="7907"/>
        </w:trPr>
        <w:tc>
          <w:tcPr>
            <w:tcW w:w="8392" w:type="dxa"/>
            <w:tcMar>
              <w:top w:w="5500" w:type="dxa"/>
            </w:tcMar>
          </w:tcPr>
          <w:p w14:paraId="0978EBDF" w14:textId="77777777" w:rsidR="00423015" w:rsidRDefault="00064869" w:rsidP="000B1711">
            <w:pPr>
              <w:pStyle w:val="Normal-ForsideOverskriftSort"/>
            </w:pPr>
            <w:r>
              <w:t xml:space="preserve">Salg af </w:t>
            </w:r>
          </w:p>
          <w:p w14:paraId="7EFD84E7" w14:textId="77777777" w:rsidR="00064869" w:rsidRDefault="00064869" w:rsidP="000B1711">
            <w:pPr>
              <w:pStyle w:val="Normal-ForsideOverskriftSort"/>
            </w:pPr>
            <w:r>
              <w:t>erhvervsarealer</w:t>
            </w:r>
          </w:p>
          <w:p w14:paraId="5EE08947" w14:textId="77777777" w:rsidR="000B1711" w:rsidRDefault="007B6BF2" w:rsidP="000B1711">
            <w:pPr>
              <w:pStyle w:val="Normal-ForsideunderoverskriftSort"/>
            </w:pPr>
            <w:r>
              <w:t xml:space="preserve">Vordingborg </w:t>
            </w:r>
            <w:r w:rsidR="009D3F30">
              <w:t>Bus</w:t>
            </w:r>
            <w:r w:rsidR="00A816B9">
              <w:t>i</w:t>
            </w:r>
            <w:r w:rsidR="009D3F30">
              <w:t>n</w:t>
            </w:r>
            <w:r w:rsidR="00A816B9">
              <w:t>e</w:t>
            </w:r>
            <w:r>
              <w:t xml:space="preserve">ss Park </w:t>
            </w:r>
          </w:p>
          <w:p w14:paraId="66FF5044" w14:textId="77777777" w:rsidR="009D3F30" w:rsidRDefault="009D3F30" w:rsidP="000B1711">
            <w:pPr>
              <w:pStyle w:val="Normal-ForsideunderoverskriftSort"/>
            </w:pPr>
            <w:r>
              <w:t>Ved Afkørsel 41</w:t>
            </w:r>
          </w:p>
          <w:p w14:paraId="6BB73AFC" w14:textId="77777777" w:rsidR="00756406" w:rsidRDefault="0077297E" w:rsidP="000B1711">
            <w:pPr>
              <w:pStyle w:val="Normal-ForsideunderoverskriftSort"/>
            </w:pPr>
            <w:r>
              <w:t>E</w:t>
            </w:r>
            <w:r w:rsidR="009D3F30">
              <w:t>tape 2</w:t>
            </w:r>
          </w:p>
          <w:p w14:paraId="6F5EC02B" w14:textId="77777777" w:rsidR="00756406" w:rsidRPr="00FB5C0C" w:rsidRDefault="0029445C" w:rsidP="000B1711">
            <w:pPr>
              <w:pStyle w:val="Normal-ForsideunderoverskriftSort"/>
              <w:rPr>
                <w:color w:val="0070C0"/>
              </w:rPr>
            </w:pPr>
            <w:r>
              <w:rPr>
                <w:color w:val="0070C0"/>
              </w:rPr>
              <w:t>Udbud</w:t>
            </w:r>
            <w:r w:rsidR="00154EC5" w:rsidRPr="00FB5C0C">
              <w:rPr>
                <w:color w:val="0070C0"/>
              </w:rPr>
              <w:t>smateriale</w:t>
            </w:r>
          </w:p>
          <w:p w14:paraId="20FF1DBF" w14:textId="77777777" w:rsidR="00756406" w:rsidRPr="00FB5C0C" w:rsidRDefault="00756406" w:rsidP="000B1711">
            <w:pPr>
              <w:pStyle w:val="Normal-ForsideunderoverskriftSort"/>
              <w:rPr>
                <w:color w:val="0070C0"/>
              </w:rPr>
            </w:pPr>
          </w:p>
          <w:p w14:paraId="7624E00E" w14:textId="77777777" w:rsidR="00756406" w:rsidRPr="00FB5C0C" w:rsidRDefault="00756406" w:rsidP="000B1711">
            <w:pPr>
              <w:pStyle w:val="Normal-ForsideunderoverskriftSort"/>
              <w:rPr>
                <w:color w:val="0070C0"/>
              </w:rPr>
            </w:pPr>
          </w:p>
          <w:p w14:paraId="7FB477B6" w14:textId="77777777" w:rsidR="00756406" w:rsidRDefault="00756406" w:rsidP="000B1711">
            <w:pPr>
              <w:pStyle w:val="Normal-ForsideunderoverskriftSort"/>
            </w:pPr>
          </w:p>
          <w:p w14:paraId="4961806C" w14:textId="77777777" w:rsidR="00756406" w:rsidRDefault="00756406" w:rsidP="000B1711">
            <w:pPr>
              <w:pStyle w:val="Normal-ForsideunderoverskriftSort"/>
            </w:pPr>
          </w:p>
          <w:p w14:paraId="3C887A17" w14:textId="77777777" w:rsidR="00756406" w:rsidRDefault="00756406" w:rsidP="000B1711">
            <w:pPr>
              <w:pStyle w:val="Normal-ForsideunderoverskriftSort"/>
            </w:pPr>
          </w:p>
          <w:p w14:paraId="5AC08970" w14:textId="77777777" w:rsidR="00756406" w:rsidRDefault="00756406" w:rsidP="000B1711">
            <w:pPr>
              <w:pStyle w:val="Normal-ForsideunderoverskriftSort"/>
            </w:pPr>
          </w:p>
          <w:p w14:paraId="276579A9" w14:textId="77777777" w:rsidR="00756406" w:rsidRDefault="00756406" w:rsidP="000B1711">
            <w:pPr>
              <w:pStyle w:val="Normal-ForsideunderoverskriftSort"/>
            </w:pPr>
          </w:p>
          <w:p w14:paraId="7AF9186A" w14:textId="77777777" w:rsidR="00756406" w:rsidRPr="0037112C" w:rsidRDefault="00756406" w:rsidP="000B1711">
            <w:pPr>
              <w:pStyle w:val="Normal-ForsideunderoverskriftSort"/>
              <w:rPr>
                <w:sz w:val="32"/>
                <w:szCs w:val="32"/>
              </w:rPr>
            </w:pPr>
          </w:p>
        </w:tc>
      </w:tr>
      <w:tr w:rsidR="000B1711" w:rsidRPr="003F609C" w14:paraId="37339C15" w14:textId="77777777" w:rsidTr="00917B0B">
        <w:trPr>
          <w:trHeight w:val="20"/>
        </w:trPr>
        <w:tc>
          <w:tcPr>
            <w:tcW w:w="8392" w:type="dxa"/>
            <w:vAlign w:val="bottom"/>
          </w:tcPr>
          <w:p w14:paraId="1A728A62" w14:textId="1C9C16C8" w:rsidR="00064869" w:rsidRPr="0037112C" w:rsidRDefault="00A6605C" w:rsidP="000C113B">
            <w:pPr>
              <w:pStyle w:val="Normal-ForsideunderoverskriftSort"/>
              <w:rPr>
                <w:sz w:val="32"/>
                <w:szCs w:val="32"/>
              </w:rPr>
            </w:pPr>
            <w:r>
              <w:rPr>
                <w:sz w:val="32"/>
                <w:szCs w:val="32"/>
              </w:rPr>
              <w:t>November</w:t>
            </w:r>
            <w:r w:rsidR="000E5FB8">
              <w:rPr>
                <w:sz w:val="32"/>
                <w:szCs w:val="32"/>
              </w:rPr>
              <w:t xml:space="preserve"> 2021</w:t>
            </w:r>
          </w:p>
        </w:tc>
      </w:tr>
    </w:tbl>
    <w:p w14:paraId="51F79A3C" w14:textId="77777777" w:rsidR="00AC630E" w:rsidRDefault="00AC630E" w:rsidP="000B1711">
      <w:pPr>
        <w:pStyle w:val="space2"/>
      </w:pPr>
      <w:bookmarkStart w:id="0" w:name="bmkFrontPage02"/>
      <w:bookmarkEnd w:id="0"/>
    </w:p>
    <w:p w14:paraId="22E4CA03" w14:textId="77777777" w:rsidR="001615AD" w:rsidRDefault="001615AD" w:rsidP="000B1711">
      <w:pPr>
        <w:pStyle w:val="space2"/>
        <w:sectPr w:rsidR="001615AD" w:rsidSect="003E65BB">
          <w:headerReference w:type="default" r:id="rId8"/>
          <w:headerReference w:type="first" r:id="rId9"/>
          <w:footerReference w:type="first" r:id="rId10"/>
          <w:endnotePr>
            <w:numFmt w:val="decimal"/>
          </w:endnotePr>
          <w:pgSz w:w="11907" w:h="16840" w:code="9"/>
          <w:pgMar w:top="1701" w:right="1304" w:bottom="1021" w:left="1418" w:header="567" w:footer="567" w:gutter="0"/>
          <w:cols w:space="708"/>
          <w:titlePg/>
          <w:docGrid w:linePitch="360"/>
        </w:sectPr>
      </w:pPr>
    </w:p>
    <w:p w14:paraId="3E26A33E" w14:textId="77777777" w:rsidR="00613AD4" w:rsidRPr="00613AD4" w:rsidRDefault="00833496" w:rsidP="00613AD4">
      <w:pPr>
        <w:pStyle w:val="Normal-Indholdsfortegnelse"/>
      </w:pPr>
      <w:r>
        <w:lastRenderedPageBreak/>
        <w:t>Indholdsfortegnelse</w:t>
      </w:r>
    </w:p>
    <w:p w14:paraId="6B51464E" w14:textId="77777777" w:rsidR="00613AD4" w:rsidRDefault="00613AD4">
      <w:pPr>
        <w:pStyle w:val="Indholdsfortegnelse1"/>
        <w:rPr>
          <w:sz w:val="22"/>
        </w:rPr>
      </w:pPr>
    </w:p>
    <w:p w14:paraId="280314CD" w14:textId="77777777" w:rsidR="0077475F" w:rsidRPr="00C11DD2" w:rsidRDefault="00334653">
      <w:pPr>
        <w:pStyle w:val="Indholdsfortegnelse1"/>
        <w:rPr>
          <w:noProof/>
          <w:sz w:val="22"/>
        </w:rPr>
      </w:pPr>
      <w:r w:rsidRPr="006742FF">
        <w:rPr>
          <w:sz w:val="22"/>
        </w:rPr>
        <w:fldChar w:fldCharType="begin"/>
      </w:r>
      <w:r w:rsidR="00833496" w:rsidRPr="006742FF">
        <w:rPr>
          <w:sz w:val="22"/>
        </w:rPr>
        <w:instrText xml:space="preserve"> TOC \o "1-2" \u </w:instrText>
      </w:r>
      <w:r w:rsidRPr="006742FF">
        <w:rPr>
          <w:sz w:val="22"/>
        </w:rPr>
        <w:fldChar w:fldCharType="separate"/>
      </w:r>
      <w:r w:rsidR="0077475F" w:rsidRPr="00C11DD2">
        <w:rPr>
          <w:noProof/>
          <w:sz w:val="22"/>
        </w:rPr>
        <w:t>1.</w:t>
      </w:r>
      <w:r w:rsidR="00D53289">
        <w:rPr>
          <w:noProof/>
          <w:sz w:val="22"/>
        </w:rPr>
        <w:t>Udstykningsforslag</w:t>
      </w:r>
      <w:r w:rsidR="0077475F" w:rsidRPr="00C11DD2">
        <w:rPr>
          <w:noProof/>
          <w:sz w:val="22"/>
        </w:rPr>
        <w:tab/>
      </w:r>
      <w:r w:rsidR="006742FF" w:rsidRPr="00C11DD2">
        <w:rPr>
          <w:noProof/>
          <w:sz w:val="22"/>
        </w:rPr>
        <w:t>3</w:t>
      </w:r>
    </w:p>
    <w:p w14:paraId="1941B6B2" w14:textId="77777777" w:rsidR="00613AD4" w:rsidRPr="00C11DD2" w:rsidRDefault="00613AD4" w:rsidP="00613AD4"/>
    <w:p w14:paraId="090A8350" w14:textId="77777777" w:rsidR="00613AD4" w:rsidRPr="00C11DD2" w:rsidRDefault="00221720" w:rsidP="00613AD4">
      <w:r w:rsidRPr="00C11DD2">
        <w:t>2</w:t>
      </w:r>
      <w:r w:rsidR="00FC68E6">
        <w:t>. Oplysning om arealerne…………………………………………………………………………….4</w:t>
      </w:r>
    </w:p>
    <w:p w14:paraId="735C53D3" w14:textId="77777777" w:rsidR="00FE109D" w:rsidRPr="00C11DD2" w:rsidRDefault="00221720" w:rsidP="005A35FA">
      <w:pPr>
        <w:pStyle w:val="Indholdsfortegnelse2"/>
        <w:rPr>
          <w:noProof/>
        </w:rPr>
      </w:pPr>
      <w:r w:rsidRPr="00C11DD2">
        <w:rPr>
          <w:noProof/>
        </w:rPr>
        <w:t>2</w:t>
      </w:r>
      <w:r w:rsidR="0077475F" w:rsidRPr="00C11DD2">
        <w:rPr>
          <w:noProof/>
        </w:rPr>
        <w:t>.1</w:t>
      </w:r>
      <w:r w:rsidR="0077475F" w:rsidRPr="00C11DD2">
        <w:rPr>
          <w:rFonts w:ascii="Times New Roman" w:hAnsi="Times New Roman"/>
          <w:noProof/>
        </w:rPr>
        <w:tab/>
      </w:r>
      <w:r w:rsidR="00477074" w:rsidRPr="00C11DD2">
        <w:rPr>
          <w:rFonts w:cs="Arial"/>
          <w:noProof/>
        </w:rPr>
        <w:t>Beliggenhed</w:t>
      </w:r>
      <w:r w:rsidR="0077475F" w:rsidRPr="00C11DD2">
        <w:rPr>
          <w:noProof/>
        </w:rPr>
        <w:tab/>
      </w:r>
      <w:r w:rsidR="00C01522" w:rsidRPr="00C11DD2">
        <w:rPr>
          <w:noProof/>
        </w:rPr>
        <w:t>4</w:t>
      </w:r>
      <w:r w:rsidR="00477074" w:rsidRPr="00C11DD2">
        <w:rPr>
          <w:noProof/>
        </w:rPr>
        <w:br/>
      </w:r>
      <w:r w:rsidRPr="00C11DD2">
        <w:t>2</w:t>
      </w:r>
      <w:r w:rsidR="00477074" w:rsidRPr="00C11DD2">
        <w:rPr>
          <w:noProof/>
        </w:rPr>
        <w:t>.</w:t>
      </w:r>
      <w:r w:rsidR="003B292E" w:rsidRPr="00C11DD2">
        <w:rPr>
          <w:noProof/>
        </w:rPr>
        <w:t>2</w:t>
      </w:r>
      <w:r w:rsidR="006742FF" w:rsidRPr="00C11DD2">
        <w:rPr>
          <w:rFonts w:ascii="Times New Roman" w:hAnsi="Times New Roman"/>
          <w:noProof/>
        </w:rPr>
        <w:tab/>
      </w:r>
      <w:r w:rsidR="00344306" w:rsidRPr="00C11DD2">
        <w:rPr>
          <w:rFonts w:cs="Arial"/>
          <w:noProof/>
        </w:rPr>
        <w:t>Hvad må der bygges</w:t>
      </w:r>
      <w:r w:rsidR="006742FF" w:rsidRPr="00C11DD2">
        <w:rPr>
          <w:noProof/>
        </w:rPr>
        <w:tab/>
      </w:r>
      <w:r w:rsidR="00C01522" w:rsidRPr="00C11DD2">
        <w:rPr>
          <w:noProof/>
        </w:rPr>
        <w:t>4</w:t>
      </w:r>
      <w:r w:rsidRPr="00C11DD2">
        <w:rPr>
          <w:noProof/>
        </w:rPr>
        <w:br/>
        <w:t>2</w:t>
      </w:r>
      <w:r w:rsidR="006742FF" w:rsidRPr="00C11DD2">
        <w:rPr>
          <w:noProof/>
        </w:rPr>
        <w:t>.</w:t>
      </w:r>
      <w:r w:rsidR="003B292E" w:rsidRPr="00C11DD2">
        <w:rPr>
          <w:noProof/>
        </w:rPr>
        <w:t>3</w:t>
      </w:r>
      <w:r w:rsidR="006742FF" w:rsidRPr="00C11DD2">
        <w:rPr>
          <w:noProof/>
        </w:rPr>
        <w:tab/>
        <w:t>Arealernes data</w:t>
      </w:r>
      <w:r w:rsidRPr="00C11DD2">
        <w:rPr>
          <w:noProof/>
        </w:rPr>
        <w:tab/>
        <w:t>4</w:t>
      </w:r>
      <w:r w:rsidRPr="00C11DD2">
        <w:rPr>
          <w:noProof/>
        </w:rPr>
        <w:br/>
        <w:t>2</w:t>
      </w:r>
      <w:r w:rsidR="003B292E" w:rsidRPr="00C11DD2">
        <w:rPr>
          <w:noProof/>
        </w:rPr>
        <w:t>.4</w:t>
      </w:r>
      <w:r w:rsidR="006742FF" w:rsidRPr="00C11DD2">
        <w:rPr>
          <w:noProof/>
        </w:rPr>
        <w:tab/>
        <w:t>Hvad koster e</w:t>
      </w:r>
      <w:r w:rsidR="00D97747" w:rsidRPr="00C11DD2">
        <w:rPr>
          <w:noProof/>
        </w:rPr>
        <w:t>t areal</w:t>
      </w:r>
      <w:r w:rsidR="00D97747" w:rsidRPr="00C11DD2">
        <w:rPr>
          <w:noProof/>
        </w:rPr>
        <w:tab/>
      </w:r>
      <w:r w:rsidR="00C01522" w:rsidRPr="00C11DD2">
        <w:rPr>
          <w:noProof/>
        </w:rPr>
        <w:t>5</w:t>
      </w:r>
    </w:p>
    <w:p w14:paraId="3808B599" w14:textId="77777777" w:rsidR="009B31F9" w:rsidRPr="00C11DD2" w:rsidRDefault="00221720" w:rsidP="005A35FA">
      <w:pPr>
        <w:pStyle w:val="Indholdsfortegnelse2"/>
        <w:rPr>
          <w:noProof/>
        </w:rPr>
      </w:pPr>
      <w:r w:rsidRPr="00C11DD2">
        <w:rPr>
          <w:noProof/>
        </w:rPr>
        <w:t>2</w:t>
      </w:r>
      <w:r w:rsidR="003B292E" w:rsidRPr="00C11DD2">
        <w:rPr>
          <w:noProof/>
        </w:rPr>
        <w:t>.5</w:t>
      </w:r>
      <w:r w:rsidR="00FE109D" w:rsidRPr="00C11DD2">
        <w:rPr>
          <w:noProof/>
        </w:rPr>
        <w:tab/>
        <w:t>Overtagelse……………………………………………………………………………</w:t>
      </w:r>
      <w:r w:rsidR="00FE109D" w:rsidRPr="00C11DD2">
        <w:rPr>
          <w:noProof/>
        </w:rPr>
        <w:tab/>
      </w:r>
      <w:r w:rsidR="00C01522" w:rsidRPr="00C11DD2">
        <w:rPr>
          <w:noProof/>
        </w:rPr>
        <w:t>5</w:t>
      </w:r>
      <w:r w:rsidRPr="00C11DD2">
        <w:rPr>
          <w:noProof/>
        </w:rPr>
        <w:br/>
        <w:t>2</w:t>
      </w:r>
      <w:r w:rsidR="00477074" w:rsidRPr="00C11DD2">
        <w:rPr>
          <w:noProof/>
        </w:rPr>
        <w:t>.</w:t>
      </w:r>
      <w:r w:rsidR="003B292E" w:rsidRPr="00C11DD2">
        <w:rPr>
          <w:noProof/>
        </w:rPr>
        <w:t>6</w:t>
      </w:r>
      <w:r w:rsidR="00681AA6" w:rsidRPr="00C11DD2">
        <w:rPr>
          <w:noProof/>
        </w:rPr>
        <w:tab/>
      </w:r>
      <w:r w:rsidR="009B31F9" w:rsidRPr="00C11DD2">
        <w:rPr>
          <w:noProof/>
        </w:rPr>
        <w:t>Betalingsbetingelser</w:t>
      </w:r>
      <w:r w:rsidR="00681AA6" w:rsidRPr="00C11DD2">
        <w:rPr>
          <w:noProof/>
        </w:rPr>
        <w:tab/>
      </w:r>
      <w:r w:rsidR="00C01522" w:rsidRPr="00C11DD2">
        <w:rPr>
          <w:noProof/>
        </w:rPr>
        <w:t>5</w:t>
      </w:r>
    </w:p>
    <w:p w14:paraId="412B7072" w14:textId="77777777" w:rsidR="0055092D" w:rsidRPr="00C11DD2" w:rsidRDefault="009B31F9" w:rsidP="005A35FA">
      <w:pPr>
        <w:pStyle w:val="Indholdsfortegnelse2"/>
        <w:rPr>
          <w:noProof/>
        </w:rPr>
      </w:pPr>
      <w:r w:rsidRPr="00C11DD2">
        <w:rPr>
          <w:noProof/>
        </w:rPr>
        <w:t>2.7</w:t>
      </w:r>
      <w:r w:rsidRPr="00C11DD2">
        <w:rPr>
          <w:noProof/>
        </w:rPr>
        <w:tab/>
        <w:t>Sælgers udgifter og byggemodning generelt.</w:t>
      </w:r>
      <w:r w:rsidRPr="00C11DD2">
        <w:rPr>
          <w:noProof/>
        </w:rPr>
        <w:tab/>
      </w:r>
      <w:r w:rsidR="00C01522" w:rsidRPr="00C11DD2">
        <w:rPr>
          <w:noProof/>
        </w:rPr>
        <w:t>6</w:t>
      </w:r>
      <w:r w:rsidR="00221720" w:rsidRPr="00C11DD2">
        <w:rPr>
          <w:noProof/>
        </w:rPr>
        <w:br/>
        <w:t>2</w:t>
      </w:r>
      <w:r w:rsidR="003B292E" w:rsidRPr="00C11DD2">
        <w:rPr>
          <w:noProof/>
        </w:rPr>
        <w:t>.</w:t>
      </w:r>
      <w:r w:rsidRPr="00C11DD2">
        <w:rPr>
          <w:noProof/>
        </w:rPr>
        <w:t>8</w:t>
      </w:r>
      <w:r w:rsidR="009F4AE4" w:rsidRPr="00C11DD2">
        <w:rPr>
          <w:noProof/>
        </w:rPr>
        <w:tab/>
        <w:t>Købers udgifter</w:t>
      </w:r>
      <w:r w:rsidR="00D555DF" w:rsidRPr="00C11DD2">
        <w:rPr>
          <w:noProof/>
        </w:rPr>
        <w:t xml:space="preserve"> og forpligtelser</w:t>
      </w:r>
      <w:r w:rsidR="009F4AE4" w:rsidRPr="00C11DD2">
        <w:rPr>
          <w:noProof/>
        </w:rPr>
        <w:tab/>
      </w:r>
      <w:r w:rsidR="00C01522" w:rsidRPr="00C11DD2">
        <w:rPr>
          <w:noProof/>
        </w:rPr>
        <w:t>6</w:t>
      </w:r>
      <w:r w:rsidR="00221720" w:rsidRPr="00C11DD2">
        <w:rPr>
          <w:noProof/>
        </w:rPr>
        <w:br/>
        <w:t>2</w:t>
      </w:r>
      <w:r w:rsidR="006742FF" w:rsidRPr="00C11DD2">
        <w:rPr>
          <w:noProof/>
        </w:rPr>
        <w:t>.</w:t>
      </w:r>
      <w:r w:rsidRPr="00C11DD2">
        <w:rPr>
          <w:noProof/>
        </w:rPr>
        <w:t>9</w:t>
      </w:r>
      <w:r w:rsidR="006742FF" w:rsidRPr="00C11DD2">
        <w:rPr>
          <w:noProof/>
        </w:rPr>
        <w:tab/>
      </w:r>
      <w:r w:rsidR="001B7291" w:rsidRPr="00C11DD2">
        <w:rPr>
          <w:noProof/>
        </w:rPr>
        <w:t>Bebyggelsen, s</w:t>
      </w:r>
      <w:r w:rsidR="006742FF" w:rsidRPr="00C11DD2">
        <w:rPr>
          <w:noProof/>
        </w:rPr>
        <w:t>er</w:t>
      </w:r>
      <w:r w:rsidR="00681AA6" w:rsidRPr="00C11DD2">
        <w:rPr>
          <w:noProof/>
        </w:rPr>
        <w:t>vitutter, planforhold m.v.</w:t>
      </w:r>
      <w:r w:rsidR="00681AA6" w:rsidRPr="00C11DD2">
        <w:rPr>
          <w:noProof/>
        </w:rPr>
        <w:tab/>
      </w:r>
      <w:r w:rsidR="00C01522" w:rsidRPr="00C11DD2">
        <w:rPr>
          <w:noProof/>
        </w:rPr>
        <w:t>7</w:t>
      </w:r>
      <w:r w:rsidR="00221720" w:rsidRPr="00C11DD2">
        <w:rPr>
          <w:noProof/>
        </w:rPr>
        <w:br/>
        <w:t>2</w:t>
      </w:r>
      <w:r w:rsidR="00681AA6" w:rsidRPr="00C11DD2">
        <w:rPr>
          <w:noProof/>
        </w:rPr>
        <w:t>.</w:t>
      </w:r>
      <w:r w:rsidRPr="00C11DD2">
        <w:rPr>
          <w:noProof/>
        </w:rPr>
        <w:t>10</w:t>
      </w:r>
      <w:r w:rsidR="006742FF" w:rsidRPr="00C11DD2">
        <w:rPr>
          <w:noProof/>
        </w:rPr>
        <w:tab/>
        <w:t>Miljøforhol</w:t>
      </w:r>
      <w:r w:rsidR="00681AA6" w:rsidRPr="00C11DD2">
        <w:rPr>
          <w:noProof/>
        </w:rPr>
        <w:t>d</w:t>
      </w:r>
      <w:r w:rsidR="00681AA6" w:rsidRPr="00C11DD2">
        <w:rPr>
          <w:noProof/>
        </w:rPr>
        <w:tab/>
      </w:r>
      <w:r w:rsidR="002E0016">
        <w:rPr>
          <w:noProof/>
        </w:rPr>
        <w:t>8</w:t>
      </w:r>
      <w:r w:rsidR="00221720" w:rsidRPr="00C11DD2">
        <w:rPr>
          <w:noProof/>
        </w:rPr>
        <w:br/>
        <w:t>2</w:t>
      </w:r>
      <w:r w:rsidR="00681AA6" w:rsidRPr="00C11DD2">
        <w:rPr>
          <w:noProof/>
        </w:rPr>
        <w:t>.</w:t>
      </w:r>
      <w:r w:rsidR="00FE109D" w:rsidRPr="00C11DD2">
        <w:rPr>
          <w:noProof/>
        </w:rPr>
        <w:t>1</w:t>
      </w:r>
      <w:r w:rsidRPr="00C11DD2">
        <w:rPr>
          <w:noProof/>
        </w:rPr>
        <w:t>1</w:t>
      </w:r>
      <w:r w:rsidR="00906AE6" w:rsidRPr="00C11DD2">
        <w:rPr>
          <w:noProof/>
        </w:rPr>
        <w:tab/>
        <w:t>Trafikale forhold</w:t>
      </w:r>
      <w:r w:rsidR="00906AE6" w:rsidRPr="00C11DD2">
        <w:rPr>
          <w:noProof/>
        </w:rPr>
        <w:tab/>
      </w:r>
      <w:r w:rsidR="00BB0DD2">
        <w:rPr>
          <w:noProof/>
        </w:rPr>
        <w:t>8</w:t>
      </w:r>
    </w:p>
    <w:p w14:paraId="3A85924B" w14:textId="77777777" w:rsidR="007065BF" w:rsidRPr="00C11DD2" w:rsidRDefault="00221720" w:rsidP="005A35FA">
      <w:pPr>
        <w:pStyle w:val="Indholdsfortegnelse2"/>
        <w:rPr>
          <w:noProof/>
        </w:rPr>
      </w:pPr>
      <w:r w:rsidRPr="00C11DD2">
        <w:rPr>
          <w:noProof/>
        </w:rPr>
        <w:t>2</w:t>
      </w:r>
      <w:r w:rsidR="009B31F9" w:rsidRPr="00C11DD2">
        <w:rPr>
          <w:noProof/>
        </w:rPr>
        <w:t>.12</w:t>
      </w:r>
      <w:r w:rsidR="0055092D" w:rsidRPr="00C11DD2">
        <w:rPr>
          <w:noProof/>
        </w:rPr>
        <w:tab/>
        <w:t>Arkæologiske undersøgelser..</w:t>
      </w:r>
      <w:r w:rsidR="0055092D" w:rsidRPr="00C11DD2">
        <w:rPr>
          <w:noProof/>
        </w:rPr>
        <w:tab/>
        <w:t>8</w:t>
      </w:r>
    </w:p>
    <w:p w14:paraId="314A08A9" w14:textId="77777777" w:rsidR="005A35FA" w:rsidRPr="00C11DD2" w:rsidRDefault="00221720" w:rsidP="005A35FA">
      <w:pPr>
        <w:pStyle w:val="Indholdsfortegnelse2"/>
        <w:rPr>
          <w:noProof/>
        </w:rPr>
      </w:pPr>
      <w:r w:rsidRPr="00C11DD2">
        <w:rPr>
          <w:noProof/>
        </w:rPr>
        <w:t>2</w:t>
      </w:r>
      <w:r w:rsidR="007065BF" w:rsidRPr="00C11DD2">
        <w:rPr>
          <w:noProof/>
        </w:rPr>
        <w:t>.1</w:t>
      </w:r>
      <w:r w:rsidR="009B31F9" w:rsidRPr="00C11DD2">
        <w:rPr>
          <w:noProof/>
        </w:rPr>
        <w:t>3</w:t>
      </w:r>
      <w:r w:rsidR="007065BF" w:rsidRPr="00C11DD2">
        <w:rPr>
          <w:noProof/>
        </w:rPr>
        <w:tab/>
        <w:t>Grundejerforening.</w:t>
      </w:r>
      <w:r w:rsidR="007065BF" w:rsidRPr="00C11DD2">
        <w:rPr>
          <w:noProof/>
        </w:rPr>
        <w:tab/>
        <w:t>8</w:t>
      </w:r>
      <w:r w:rsidR="005A35FA" w:rsidRPr="00C11DD2">
        <w:rPr>
          <w:noProof/>
        </w:rPr>
        <w:br/>
      </w:r>
    </w:p>
    <w:p w14:paraId="003B04D4" w14:textId="77777777" w:rsidR="005A35FA" w:rsidRPr="00C11DD2" w:rsidRDefault="005A35FA" w:rsidP="005A35FA"/>
    <w:p w14:paraId="7334ECCA" w14:textId="77777777" w:rsidR="00A3790C" w:rsidRPr="00C11DD2" w:rsidRDefault="00221720" w:rsidP="00A3790C">
      <w:pPr>
        <w:pStyle w:val="Indholdsfortegnelse1"/>
        <w:rPr>
          <w:rFonts w:ascii="Times New Roman" w:hAnsi="Times New Roman"/>
          <w:noProof/>
          <w:sz w:val="22"/>
        </w:rPr>
      </w:pPr>
      <w:r w:rsidRPr="00C11DD2">
        <w:rPr>
          <w:noProof/>
          <w:sz w:val="22"/>
        </w:rPr>
        <w:t>3</w:t>
      </w:r>
      <w:r w:rsidR="00A3790C" w:rsidRPr="00C11DD2">
        <w:rPr>
          <w:noProof/>
          <w:sz w:val="22"/>
        </w:rPr>
        <w:t>.</w:t>
      </w:r>
      <w:r w:rsidR="004F069D" w:rsidRPr="00C11DD2">
        <w:rPr>
          <w:noProof/>
          <w:sz w:val="22"/>
        </w:rPr>
        <w:t xml:space="preserve"> </w:t>
      </w:r>
      <w:r w:rsidR="00A3790C" w:rsidRPr="00C11DD2">
        <w:rPr>
          <w:noProof/>
          <w:sz w:val="22"/>
        </w:rPr>
        <w:t>Jeg vil gerne købe et areal</w:t>
      </w:r>
      <w:r w:rsidR="00A3790C" w:rsidRPr="00C11DD2">
        <w:rPr>
          <w:noProof/>
          <w:sz w:val="22"/>
        </w:rPr>
        <w:tab/>
      </w:r>
      <w:r w:rsidR="00F8652D">
        <w:rPr>
          <w:noProof/>
          <w:sz w:val="22"/>
        </w:rPr>
        <w:t>9</w:t>
      </w:r>
    </w:p>
    <w:p w14:paraId="506CEEEE" w14:textId="77777777" w:rsidR="001B63FF" w:rsidRPr="00C11DD2" w:rsidRDefault="00221720" w:rsidP="00A3790C">
      <w:pPr>
        <w:pStyle w:val="Indholdsfortegnelse2"/>
        <w:rPr>
          <w:noProof/>
        </w:rPr>
      </w:pPr>
      <w:r w:rsidRPr="00C11DD2">
        <w:rPr>
          <w:noProof/>
        </w:rPr>
        <w:t>3</w:t>
      </w:r>
      <w:r w:rsidR="00A3790C" w:rsidRPr="00C11DD2">
        <w:rPr>
          <w:noProof/>
        </w:rPr>
        <w:t>.1.</w:t>
      </w:r>
      <w:r w:rsidR="00A3790C" w:rsidRPr="00C11DD2">
        <w:rPr>
          <w:rFonts w:ascii="Times New Roman" w:hAnsi="Times New Roman"/>
          <w:noProof/>
        </w:rPr>
        <w:tab/>
      </w:r>
      <w:r w:rsidR="00A3790C" w:rsidRPr="00C11DD2">
        <w:rPr>
          <w:rFonts w:cs="Arial"/>
          <w:noProof/>
        </w:rPr>
        <w:t>Hvad gør jeg nu</w:t>
      </w:r>
      <w:r w:rsidR="00F8652D">
        <w:rPr>
          <w:noProof/>
        </w:rPr>
        <w:tab/>
        <w:t>9</w:t>
      </w:r>
    </w:p>
    <w:p w14:paraId="7E16F7C0" w14:textId="77777777" w:rsidR="000C0EA5" w:rsidRPr="00C11DD2" w:rsidRDefault="001B63FF" w:rsidP="000C0EA5">
      <w:pPr>
        <w:pStyle w:val="Indholdsfortegnelse2"/>
        <w:rPr>
          <w:noProof/>
        </w:rPr>
      </w:pPr>
      <w:r w:rsidRPr="00C11DD2">
        <w:rPr>
          <w:noProof/>
        </w:rPr>
        <w:t>3.2</w:t>
      </w:r>
      <w:r w:rsidRPr="00C11DD2">
        <w:rPr>
          <w:noProof/>
        </w:rPr>
        <w:tab/>
        <w:t>Flere købere, der ønsker samme grund..</w:t>
      </w:r>
      <w:r w:rsidRPr="00C11DD2">
        <w:rPr>
          <w:noProof/>
        </w:rPr>
        <w:tab/>
      </w:r>
      <w:r w:rsidR="00AB6D2C">
        <w:rPr>
          <w:noProof/>
        </w:rPr>
        <w:t>9</w:t>
      </w:r>
    </w:p>
    <w:p w14:paraId="522B720A" w14:textId="77777777" w:rsidR="005A35FA" w:rsidRPr="00C11DD2" w:rsidRDefault="000C0EA5" w:rsidP="000C0EA5">
      <w:pPr>
        <w:pStyle w:val="Indholdsfortegnelse2"/>
        <w:rPr>
          <w:noProof/>
        </w:rPr>
      </w:pPr>
      <w:r w:rsidRPr="00C11DD2">
        <w:rPr>
          <w:noProof/>
        </w:rPr>
        <w:t>3.3</w:t>
      </w:r>
      <w:r w:rsidRPr="00C11DD2">
        <w:rPr>
          <w:noProof/>
        </w:rPr>
        <w:tab/>
        <w:t>Hvem kan jeg kontakte i Vordingborg Kommune</w:t>
      </w:r>
      <w:r w:rsidRPr="00C11DD2">
        <w:rPr>
          <w:noProof/>
        </w:rPr>
        <w:tab/>
      </w:r>
      <w:r w:rsidR="00BB0DD2">
        <w:rPr>
          <w:noProof/>
        </w:rPr>
        <w:t>9</w:t>
      </w:r>
      <w:r w:rsidR="00221720" w:rsidRPr="00C11DD2">
        <w:rPr>
          <w:noProof/>
        </w:rPr>
        <w:br/>
        <w:t>3</w:t>
      </w:r>
      <w:r w:rsidR="00876A3F" w:rsidRPr="00C11DD2">
        <w:rPr>
          <w:noProof/>
        </w:rPr>
        <w:t>.</w:t>
      </w:r>
      <w:r w:rsidRPr="00C11DD2">
        <w:rPr>
          <w:noProof/>
        </w:rPr>
        <w:t>4</w:t>
      </w:r>
      <w:r w:rsidR="00876A3F" w:rsidRPr="00C11DD2">
        <w:rPr>
          <w:noProof/>
        </w:rPr>
        <w:tab/>
      </w:r>
      <w:r w:rsidRPr="00C11DD2">
        <w:rPr>
          <w:noProof/>
        </w:rPr>
        <w:t>Blanketten "Købstilbud"</w:t>
      </w:r>
      <w:r w:rsidR="00876A3F" w:rsidRPr="00C11DD2">
        <w:rPr>
          <w:noProof/>
        </w:rPr>
        <w:tab/>
      </w:r>
      <w:r w:rsidR="00BB0DD2">
        <w:rPr>
          <w:noProof/>
        </w:rPr>
        <w:t>10</w:t>
      </w:r>
    </w:p>
    <w:p w14:paraId="67C2DC0C" w14:textId="77777777" w:rsidR="000C0EA5" w:rsidRPr="00C11DD2" w:rsidRDefault="000C0EA5" w:rsidP="000C0EA5"/>
    <w:p w14:paraId="3980A036" w14:textId="77777777" w:rsidR="00FA765B" w:rsidRPr="00C11DD2" w:rsidRDefault="00FA765B" w:rsidP="005A35FA"/>
    <w:p w14:paraId="168F0805" w14:textId="77777777" w:rsidR="0077126D" w:rsidRPr="0077126D" w:rsidRDefault="00221720" w:rsidP="0077126D">
      <w:pPr>
        <w:pStyle w:val="Indholdsfortegnelse1"/>
        <w:ind w:left="397" w:hanging="397"/>
        <w:rPr>
          <w:noProof/>
          <w:sz w:val="22"/>
        </w:rPr>
      </w:pPr>
      <w:r>
        <w:rPr>
          <w:noProof/>
          <w:sz w:val="22"/>
        </w:rPr>
        <w:t>4</w:t>
      </w:r>
      <w:r w:rsidR="00A3790C" w:rsidRPr="006742FF">
        <w:rPr>
          <w:noProof/>
          <w:sz w:val="22"/>
        </w:rPr>
        <w:t>.</w:t>
      </w:r>
      <w:r w:rsidR="00A3790C">
        <w:rPr>
          <w:noProof/>
          <w:sz w:val="22"/>
        </w:rPr>
        <w:t>Bilag</w:t>
      </w:r>
      <w:r w:rsidR="00A3790C" w:rsidRPr="006742FF">
        <w:rPr>
          <w:noProof/>
          <w:sz w:val="22"/>
        </w:rPr>
        <w:tab/>
      </w:r>
      <w:r w:rsidR="0077126D">
        <w:t xml:space="preserve"> </w:t>
      </w:r>
    </w:p>
    <w:p w14:paraId="08335779" w14:textId="77777777" w:rsidR="0077126D" w:rsidRDefault="00221720" w:rsidP="0077126D">
      <w:pPr>
        <w:pStyle w:val="Indholdsfortegnelse2"/>
        <w:ind w:left="964" w:hanging="567"/>
        <w:rPr>
          <w:noProof/>
        </w:rPr>
      </w:pPr>
      <w:r>
        <w:rPr>
          <w:noProof/>
        </w:rPr>
        <w:t>4</w:t>
      </w:r>
      <w:r w:rsidR="00FA765B">
        <w:rPr>
          <w:noProof/>
        </w:rPr>
        <w:t>.</w:t>
      </w:r>
      <w:r>
        <w:rPr>
          <w:noProof/>
        </w:rPr>
        <w:t>1</w:t>
      </w:r>
      <w:r w:rsidR="00FA765B">
        <w:rPr>
          <w:noProof/>
        </w:rPr>
        <w:tab/>
      </w:r>
      <w:r w:rsidR="0077126D">
        <w:rPr>
          <w:noProof/>
        </w:rPr>
        <w:t>Udstykningsforslag</w:t>
      </w:r>
      <w:r w:rsidR="00FA765B">
        <w:rPr>
          <w:noProof/>
        </w:rPr>
        <w:tab/>
      </w:r>
    </w:p>
    <w:p w14:paraId="34AF8484" w14:textId="77777777" w:rsidR="0077126D" w:rsidRPr="0077126D" w:rsidRDefault="0077126D" w:rsidP="0077126D">
      <w:pPr>
        <w:pStyle w:val="Indholdsfortegnelse2"/>
        <w:ind w:left="964" w:hanging="567"/>
        <w:rPr>
          <w:noProof/>
        </w:rPr>
      </w:pPr>
      <w:r>
        <w:rPr>
          <w:noProof/>
        </w:rPr>
        <w:t>4.2</w:t>
      </w:r>
      <w:r>
        <w:rPr>
          <w:noProof/>
        </w:rPr>
        <w:tab/>
        <w:t>Købsaftale.</w:t>
      </w:r>
      <w:r>
        <w:rPr>
          <w:noProof/>
        </w:rPr>
        <w:tab/>
      </w:r>
      <w:r>
        <w:t xml:space="preserve"> </w:t>
      </w:r>
    </w:p>
    <w:p w14:paraId="4C7B8156" w14:textId="252F64EF" w:rsidR="00A3790C" w:rsidRPr="006742FF" w:rsidRDefault="00221720" w:rsidP="00A3790C">
      <w:pPr>
        <w:pStyle w:val="Indholdsfortegnelse2"/>
        <w:ind w:left="964" w:hanging="567"/>
        <w:rPr>
          <w:noProof/>
        </w:rPr>
      </w:pPr>
      <w:r>
        <w:rPr>
          <w:noProof/>
        </w:rPr>
        <w:t>4</w:t>
      </w:r>
      <w:r w:rsidR="00A3790C" w:rsidRPr="006742FF">
        <w:rPr>
          <w:noProof/>
        </w:rPr>
        <w:t>.</w:t>
      </w:r>
      <w:r w:rsidR="0077126D">
        <w:rPr>
          <w:noProof/>
        </w:rPr>
        <w:t>3</w:t>
      </w:r>
      <w:r w:rsidR="00A3790C" w:rsidRPr="006742FF">
        <w:rPr>
          <w:rFonts w:ascii="Times New Roman" w:hAnsi="Times New Roman"/>
          <w:noProof/>
        </w:rPr>
        <w:tab/>
      </w:r>
      <w:r w:rsidR="00A3790C">
        <w:rPr>
          <w:rFonts w:cs="Arial"/>
          <w:noProof/>
        </w:rPr>
        <w:t xml:space="preserve">Indenrigsministeriets bekendtgørelse nr. </w:t>
      </w:r>
      <w:r w:rsidR="00642AFF">
        <w:rPr>
          <w:rFonts w:cs="Arial"/>
          <w:noProof/>
        </w:rPr>
        <w:t>396 af 3. marts 2021</w:t>
      </w:r>
      <w:r w:rsidR="00FA765B">
        <w:rPr>
          <w:noProof/>
        </w:rPr>
        <w:tab/>
      </w:r>
    </w:p>
    <w:p w14:paraId="391DA1BA" w14:textId="77777777" w:rsidR="006D5390" w:rsidRDefault="00221720" w:rsidP="00A3790C">
      <w:pPr>
        <w:pStyle w:val="Indholdsfortegnelse2"/>
        <w:rPr>
          <w:noProof/>
        </w:rPr>
      </w:pPr>
      <w:r>
        <w:rPr>
          <w:noProof/>
        </w:rPr>
        <w:t>4</w:t>
      </w:r>
      <w:r w:rsidR="0059547C">
        <w:rPr>
          <w:noProof/>
        </w:rPr>
        <w:t>.</w:t>
      </w:r>
      <w:r w:rsidR="0077126D">
        <w:rPr>
          <w:noProof/>
        </w:rPr>
        <w:t>4</w:t>
      </w:r>
      <w:r w:rsidR="00A3790C" w:rsidRPr="006742FF">
        <w:rPr>
          <w:rFonts w:ascii="Times New Roman" w:hAnsi="Times New Roman"/>
          <w:noProof/>
        </w:rPr>
        <w:tab/>
      </w:r>
      <w:r w:rsidR="00A3790C">
        <w:rPr>
          <w:rFonts w:cs="Arial"/>
          <w:noProof/>
        </w:rPr>
        <w:t>Tingbogsattest for hovedarealet</w:t>
      </w:r>
      <w:r w:rsidR="00FA765B">
        <w:rPr>
          <w:noProof/>
        </w:rPr>
        <w:tab/>
      </w:r>
    </w:p>
    <w:p w14:paraId="40D21C1C" w14:textId="77777777" w:rsidR="0061643A" w:rsidRDefault="006D5390" w:rsidP="00A3790C">
      <w:pPr>
        <w:pStyle w:val="Indholdsfortegnelse2"/>
        <w:rPr>
          <w:noProof/>
        </w:rPr>
      </w:pPr>
      <w:r>
        <w:rPr>
          <w:noProof/>
        </w:rPr>
        <w:t>4.5</w:t>
      </w:r>
      <w:r>
        <w:rPr>
          <w:noProof/>
        </w:rPr>
        <w:tab/>
        <w:t>Servitutredegørelse</w:t>
      </w:r>
      <w:r>
        <w:rPr>
          <w:noProof/>
        </w:rPr>
        <w:tab/>
      </w:r>
      <w:r w:rsidR="00A3790C" w:rsidRPr="006742FF">
        <w:rPr>
          <w:noProof/>
        </w:rPr>
        <w:br/>
      </w:r>
      <w:r w:rsidR="00221720">
        <w:rPr>
          <w:noProof/>
        </w:rPr>
        <w:t>4</w:t>
      </w:r>
      <w:r w:rsidR="0059547C">
        <w:rPr>
          <w:noProof/>
        </w:rPr>
        <w:t>.</w:t>
      </w:r>
      <w:r>
        <w:rPr>
          <w:noProof/>
        </w:rPr>
        <w:t>6</w:t>
      </w:r>
      <w:r w:rsidR="00FA765B">
        <w:rPr>
          <w:noProof/>
        </w:rPr>
        <w:tab/>
        <w:t>Lokalplan nr. E-</w:t>
      </w:r>
      <w:r w:rsidR="008054B4">
        <w:rPr>
          <w:noProof/>
        </w:rPr>
        <w:t>09.04.0</w:t>
      </w:r>
      <w:r w:rsidR="0061643A">
        <w:rPr>
          <w:noProof/>
        </w:rPr>
        <w:t>2</w:t>
      </w:r>
      <w:r w:rsidR="0077126D">
        <w:rPr>
          <w:noProof/>
        </w:rPr>
        <w:tab/>
      </w:r>
    </w:p>
    <w:p w14:paraId="578D3935" w14:textId="77777777" w:rsidR="00A3790C" w:rsidRDefault="0061643A" w:rsidP="00A3790C">
      <w:pPr>
        <w:pStyle w:val="Indholdsfortegnelse2"/>
        <w:rPr>
          <w:noProof/>
        </w:rPr>
      </w:pPr>
      <w:r>
        <w:rPr>
          <w:noProof/>
        </w:rPr>
        <w:t>4.7</w:t>
      </w:r>
      <w:r>
        <w:rPr>
          <w:noProof/>
        </w:rPr>
        <w:tab/>
        <w:t>Kommuneplantillæg nr. 35.</w:t>
      </w:r>
      <w:r>
        <w:rPr>
          <w:noProof/>
        </w:rPr>
        <w:tab/>
      </w:r>
      <w:r w:rsidR="00A3790C">
        <w:rPr>
          <w:noProof/>
        </w:rPr>
        <w:br/>
      </w:r>
    </w:p>
    <w:p w14:paraId="5FD89AB1" w14:textId="77777777" w:rsidR="00A3790C" w:rsidRPr="005A35FA" w:rsidRDefault="00A3790C" w:rsidP="005A35FA"/>
    <w:p w14:paraId="13B35C7C" w14:textId="77777777" w:rsidR="00BC672B" w:rsidRDefault="00334653" w:rsidP="001E52B9">
      <w:r w:rsidRPr="006742FF">
        <w:fldChar w:fldCharType="end"/>
      </w:r>
    </w:p>
    <w:p w14:paraId="62EFAEE7" w14:textId="77777777" w:rsidR="001B7291" w:rsidRDefault="001B7291" w:rsidP="001B7291">
      <w:pPr>
        <w:pStyle w:val="Overskrift1"/>
        <w:numPr>
          <w:ilvl w:val="0"/>
          <w:numId w:val="0"/>
        </w:numPr>
        <w:ind w:left="397"/>
      </w:pPr>
    </w:p>
    <w:p w14:paraId="2015B40E" w14:textId="77777777" w:rsidR="001B7291" w:rsidRDefault="001B7291" w:rsidP="001B7291">
      <w:pPr>
        <w:pStyle w:val="Overskrift1"/>
        <w:numPr>
          <w:ilvl w:val="0"/>
          <w:numId w:val="0"/>
        </w:numPr>
        <w:ind w:left="397"/>
      </w:pPr>
    </w:p>
    <w:p w14:paraId="7BA93248" w14:textId="77777777" w:rsidR="001B7291" w:rsidRDefault="001B7291" w:rsidP="001B7291">
      <w:pPr>
        <w:pStyle w:val="Overskrift1"/>
        <w:numPr>
          <w:ilvl w:val="0"/>
          <w:numId w:val="0"/>
        </w:numPr>
        <w:ind w:left="397"/>
      </w:pPr>
    </w:p>
    <w:p w14:paraId="24FAF303" w14:textId="77777777" w:rsidR="001B7291" w:rsidRDefault="001B7291" w:rsidP="001B7291">
      <w:pPr>
        <w:pStyle w:val="Overskrift1"/>
        <w:numPr>
          <w:ilvl w:val="0"/>
          <w:numId w:val="0"/>
        </w:numPr>
        <w:ind w:left="397"/>
      </w:pPr>
    </w:p>
    <w:p w14:paraId="4A49817F" w14:textId="77777777" w:rsidR="001B7291" w:rsidRDefault="001B7291" w:rsidP="001B7291">
      <w:pPr>
        <w:pStyle w:val="Overskrift1"/>
        <w:numPr>
          <w:ilvl w:val="0"/>
          <w:numId w:val="0"/>
        </w:numPr>
        <w:ind w:left="397"/>
      </w:pPr>
    </w:p>
    <w:p w14:paraId="00F9C2F3" w14:textId="77777777" w:rsidR="001B7291" w:rsidRDefault="001B7291" w:rsidP="001B7291">
      <w:pPr>
        <w:pStyle w:val="Overskrift1"/>
        <w:numPr>
          <w:ilvl w:val="0"/>
          <w:numId w:val="0"/>
        </w:numPr>
        <w:ind w:left="397"/>
      </w:pPr>
    </w:p>
    <w:p w14:paraId="08B8A7A4" w14:textId="77777777" w:rsidR="00BF7E69" w:rsidRPr="003860BE" w:rsidRDefault="00D53289" w:rsidP="004708D4">
      <w:pPr>
        <w:pStyle w:val="Overskrift1"/>
      </w:pPr>
      <w:r w:rsidRPr="003860BE">
        <w:t>Udstykningsforslag</w:t>
      </w:r>
    </w:p>
    <w:p w14:paraId="2F03FD5F" w14:textId="77777777" w:rsidR="00A50701" w:rsidRDefault="00A50701" w:rsidP="00A50701">
      <w:pPr>
        <w:rPr>
          <w:noProof/>
        </w:rPr>
      </w:pPr>
    </w:p>
    <w:p w14:paraId="471BECBB" w14:textId="6D1433A1" w:rsidR="007A46F1" w:rsidRDefault="000E5FB8" w:rsidP="00A50701">
      <w:pPr>
        <w:rPr>
          <w:noProof/>
        </w:rPr>
      </w:pPr>
      <w:r>
        <w:rPr>
          <w:noProof/>
        </w:rPr>
        <mc:AlternateContent>
          <mc:Choice Requires="wpc">
            <w:drawing>
              <wp:inline distT="0" distB="0" distL="0" distR="0" wp14:anchorId="3EEB5910" wp14:editId="5527A5E5">
                <wp:extent cx="5959475" cy="4844415"/>
                <wp:effectExtent l="0" t="3810" r="0" b="0"/>
                <wp:docPr id="30" name="Lærred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7515" y="194310"/>
                            <a:ext cx="5053330" cy="44831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51A44D6" id="Lærred 30" o:spid="_x0000_s1026" editas="canvas" style="width:469.25pt;height:381.45pt;mso-position-horizontal-relative:char;mso-position-vertical-relative:line" coordsize="59594,48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NAGEAYQBsAGUAYgBsAGEAZAAAAEwARQAzADQAAABNAGEAYQBsAGUAYgBsAGEAZAAA&#10;AP/hDG1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gEB&#10;AgEBAgICAgICAgIDBQMDAwMDBgQEAwUHBgcHBwYHBwgJCwkICAoIBwcKDQoKCwwMDAwHCQ4PDQwO&#10;CwwMDP/bAEMBAgICAwMDBgMDBgwIBwgMDAwMDAwMDAwMDAwMDAwMDAwMDAwMDAwMDAwMDAwMDAwM&#10;DAwMDAwMDAwMDAwMDAwMDP/AABEIArQD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">
                <v:shape id="_x0000_s1027" type="#_x0000_t75" style="position:absolute;width:59594;height:48444;visibility:visible;mso-wrap-style:square">
                  <v:fill o:detectmouseclick="t"/>
                  <v:path o:connecttype="none"/>
                </v:shape>
                <v:shape id="Picture 43" o:spid="_x0000_s1028" type="#_x0000_t75" style="position:absolute;left:4375;top:1943;width:50533;height:4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">
                  <v:imagedata r:id="rId12" o:title=""/>
                </v:shape>
                <w10:anchorlock/>
              </v:group>
            </w:pict>
          </mc:Fallback>
        </mc:AlternateContent>
      </w:r>
    </w:p>
    <w:p w14:paraId="1555A182" w14:textId="77777777" w:rsidR="007A46F1" w:rsidRDefault="007A46F1" w:rsidP="00A50701">
      <w:pPr>
        <w:rPr>
          <w:noProof/>
        </w:rPr>
      </w:pPr>
    </w:p>
    <w:p w14:paraId="1121B2AC" w14:textId="77777777" w:rsidR="007A46F1" w:rsidRDefault="007A46F1" w:rsidP="00A50701">
      <w:pPr>
        <w:rPr>
          <w:noProof/>
        </w:rPr>
      </w:pPr>
    </w:p>
    <w:p w14:paraId="54D03E09" w14:textId="77777777" w:rsidR="007A46F1" w:rsidRDefault="007A46F1" w:rsidP="00A50701"/>
    <w:p w14:paraId="53E8B908" w14:textId="77777777" w:rsidR="00260432" w:rsidRDefault="00A50701" w:rsidP="00A50701">
      <w:r>
        <w:t xml:space="preserve">Udstykningsforslaget kan udskrives i </w:t>
      </w:r>
      <w:r w:rsidR="00F06C37">
        <w:t>større</w:t>
      </w:r>
      <w:r>
        <w:t xml:space="preserve"> størrelse</w:t>
      </w:r>
      <w:r w:rsidR="00AB3278">
        <w:t xml:space="preserve"> og ligge</w:t>
      </w:r>
      <w:r w:rsidR="000329AE">
        <w:t>r som bilag 4.1</w:t>
      </w:r>
      <w:r w:rsidR="00AB3278">
        <w:t>.</w:t>
      </w:r>
      <w:r w:rsidR="00BC672B">
        <w:br w:type="page"/>
      </w:r>
    </w:p>
    <w:p w14:paraId="220F58FA" w14:textId="77777777" w:rsidR="004708D4" w:rsidRPr="004708D4" w:rsidRDefault="004708D4" w:rsidP="004708D4">
      <w:pPr>
        <w:pStyle w:val="Overskrift1"/>
      </w:pPr>
      <w:r>
        <w:lastRenderedPageBreak/>
        <w:t>Oplysning om arealerne</w:t>
      </w:r>
    </w:p>
    <w:p w14:paraId="41D525F8" w14:textId="77777777" w:rsidR="00477074" w:rsidRDefault="00477074" w:rsidP="00477074">
      <w:pPr>
        <w:pStyle w:val="Overskrift2"/>
      </w:pPr>
      <w:r>
        <w:t>Beliggenhed</w:t>
      </w:r>
      <w:r w:rsidR="0029445C">
        <w:t xml:space="preserve"> på Kulsøvej</w:t>
      </w:r>
    </w:p>
    <w:p w14:paraId="291E68F2" w14:textId="77777777" w:rsidR="001972DF" w:rsidRDefault="001972DF" w:rsidP="005A35FA"/>
    <w:p w14:paraId="0EACDB31" w14:textId="77777777" w:rsidR="009E4D7B" w:rsidRDefault="009E4D7B" w:rsidP="005A35FA">
      <w:r>
        <w:t>Vordingborg Kommune udbyder</w:t>
      </w:r>
      <w:r w:rsidR="00656B23">
        <w:t xml:space="preserve"> </w:t>
      </w:r>
      <w:r w:rsidR="002A3548">
        <w:t>2. etape af</w:t>
      </w:r>
      <w:r w:rsidR="00656B23">
        <w:t xml:space="preserve"> erhvervsområdet til salg med den tætteste beliggenhed ved Sydmotorvejens afkørsel nr. 41</w:t>
      </w:r>
      <w:r w:rsidR="00823A4E">
        <w:t xml:space="preserve">. Erhvervsområdet er omkranset af </w:t>
      </w:r>
      <w:r w:rsidR="00656B23">
        <w:t>utrolig smuk</w:t>
      </w:r>
      <w:r w:rsidR="00823A4E">
        <w:t>ke</w:t>
      </w:r>
      <w:r w:rsidR="00656B23">
        <w:t xml:space="preserve"> omgivelser af marker, skov og ikke mindst storslået udsigt til Farøbroerne fra flere af arealerne.</w:t>
      </w:r>
      <w:r>
        <w:t xml:space="preserve"> </w:t>
      </w:r>
    </w:p>
    <w:p w14:paraId="1861A106" w14:textId="77777777" w:rsidR="005A35FA" w:rsidRDefault="0077297E" w:rsidP="005A35FA">
      <w:r>
        <w:t>Erhver</w:t>
      </w:r>
      <w:r w:rsidR="00ED2B7C">
        <w:t>v</w:t>
      </w:r>
      <w:r>
        <w:t>so</w:t>
      </w:r>
      <w:r w:rsidR="005A35FA" w:rsidRPr="005A35FA">
        <w:t>mrådet</w:t>
      </w:r>
      <w:r>
        <w:t xml:space="preserve">, der efterfølgende kaldes </w:t>
      </w:r>
      <w:r w:rsidRPr="002A3548">
        <w:rPr>
          <w:b/>
        </w:rPr>
        <w:t>”</w:t>
      </w:r>
      <w:r w:rsidR="00F910E7">
        <w:rPr>
          <w:b/>
        </w:rPr>
        <w:t>Vordingborg Business Park</w:t>
      </w:r>
      <w:r w:rsidRPr="002A3548">
        <w:rPr>
          <w:b/>
        </w:rPr>
        <w:t>”</w:t>
      </w:r>
      <w:r w:rsidR="002A3548">
        <w:t xml:space="preserve"> ved afkørsel 41</w:t>
      </w:r>
      <w:r>
        <w:t xml:space="preserve"> er beliggende vest for Stensved på den østlige side af motorvejsafkørsel nr. 41</w:t>
      </w:r>
      <w:r w:rsidR="0074387B">
        <w:t xml:space="preserve">, </w:t>
      </w:r>
      <w:r w:rsidR="00656B23">
        <w:t xml:space="preserve">på den </w:t>
      </w:r>
      <w:r w:rsidR="0074387B">
        <w:t>overordnede motorvej E47</w:t>
      </w:r>
      <w:r w:rsidR="002A3548">
        <w:t xml:space="preserve">. </w:t>
      </w:r>
      <w:r w:rsidR="00F910E7">
        <w:t>Vordingborg Business Park</w:t>
      </w:r>
      <w:r>
        <w:t xml:space="preserve"> omfatter matrikler på syd og nordsiden af </w:t>
      </w:r>
      <w:r w:rsidR="00823A4E">
        <w:t>Møns</w:t>
      </w:r>
      <w:r>
        <w:t>vej</w:t>
      </w:r>
      <w:r w:rsidR="00823A4E">
        <w:t xml:space="preserve"> og Vordingborgvej</w:t>
      </w:r>
      <w:r>
        <w:t>, som d</w:t>
      </w:r>
      <w:r w:rsidR="00823A4E">
        <w:t xml:space="preserve">et fremgår af </w:t>
      </w:r>
      <w:r w:rsidR="00823A4E" w:rsidRPr="008278C7">
        <w:t>oversigtskortet på side 3.</w:t>
      </w:r>
    </w:p>
    <w:p w14:paraId="746B1BD3" w14:textId="77777777" w:rsidR="009E4D7B" w:rsidRDefault="009E4D7B" w:rsidP="005A35FA"/>
    <w:p w14:paraId="4C1753C7" w14:textId="77777777" w:rsidR="005A35FA" w:rsidRPr="005A35FA" w:rsidRDefault="000E5249" w:rsidP="005A35FA">
      <w:r>
        <w:t xml:space="preserve">Det samlede erhvervsareal udgør </w:t>
      </w:r>
      <w:r w:rsidR="00E934B4">
        <w:t xml:space="preserve">i alt </w:t>
      </w:r>
      <w:r w:rsidR="00E0069C">
        <w:t>28</w:t>
      </w:r>
      <w:r w:rsidR="00BA2CF0">
        <w:t>,6</w:t>
      </w:r>
      <w:r>
        <w:t xml:space="preserve"> ha</w:t>
      </w:r>
      <w:r w:rsidR="00E934B4">
        <w:t xml:space="preserve">. Det forventes, at </w:t>
      </w:r>
      <w:r w:rsidR="00F910E7">
        <w:t>Vordingborg Business Park</w:t>
      </w:r>
      <w:r w:rsidR="00E934B4">
        <w:t xml:space="preserve"> opdeles i 3 </w:t>
      </w:r>
      <w:r w:rsidR="00F910E7">
        <w:t xml:space="preserve">eller 4 </w:t>
      </w:r>
      <w:r w:rsidR="00E934B4">
        <w:t>etaper</w:t>
      </w:r>
      <w:r w:rsidR="004008E6">
        <w:t>,</w:t>
      </w:r>
      <w:r w:rsidR="00E934B4">
        <w:t xml:space="preserve"> og det er nu etape </w:t>
      </w:r>
      <w:r w:rsidR="00402222">
        <w:t>2, en del af det nordlige areal</w:t>
      </w:r>
      <w:r w:rsidR="000329AE">
        <w:t>,</w:t>
      </w:r>
      <w:r w:rsidR="00E934B4">
        <w:t xml:space="preserve"> der udbydes til salg. </w:t>
      </w:r>
      <w:r w:rsidR="00784AEA">
        <w:t>På oversigtskortet fremgår et udstykningsforslag, men da området endnu ikke er udstykket kan arealerne ændres efter n</w:t>
      </w:r>
      <w:r w:rsidR="005A35FA" w:rsidRPr="005A35FA">
        <w:t>ærmere aftale.</w:t>
      </w:r>
    </w:p>
    <w:p w14:paraId="35F5E950" w14:textId="77777777" w:rsidR="005A35FA" w:rsidRPr="005A35FA" w:rsidRDefault="005A35FA" w:rsidP="005A35FA"/>
    <w:p w14:paraId="36046ABE" w14:textId="77777777" w:rsidR="00344306" w:rsidRDefault="00344306" w:rsidP="008D0205"/>
    <w:p w14:paraId="627FDC34" w14:textId="77777777" w:rsidR="00344306" w:rsidRDefault="00344306" w:rsidP="008D0205"/>
    <w:p w14:paraId="5E2FA748" w14:textId="77777777" w:rsidR="00344306" w:rsidRDefault="004708D4" w:rsidP="008D0205">
      <w:pPr>
        <w:rPr>
          <w:b/>
          <w:sz w:val="24"/>
          <w:szCs w:val="24"/>
        </w:rPr>
      </w:pPr>
      <w:r>
        <w:rPr>
          <w:b/>
          <w:sz w:val="24"/>
          <w:szCs w:val="24"/>
        </w:rPr>
        <w:t>2</w:t>
      </w:r>
      <w:r w:rsidR="00344306">
        <w:rPr>
          <w:b/>
          <w:sz w:val="24"/>
          <w:szCs w:val="24"/>
        </w:rPr>
        <w:t>.</w:t>
      </w:r>
      <w:r w:rsidR="003B292E">
        <w:rPr>
          <w:b/>
          <w:sz w:val="24"/>
          <w:szCs w:val="24"/>
        </w:rPr>
        <w:t>2</w:t>
      </w:r>
      <w:r w:rsidR="00344306">
        <w:rPr>
          <w:b/>
          <w:sz w:val="24"/>
          <w:szCs w:val="24"/>
        </w:rPr>
        <w:tab/>
        <w:t>Hvad må der bygges</w:t>
      </w:r>
    </w:p>
    <w:p w14:paraId="653160AD" w14:textId="77777777" w:rsidR="00344306" w:rsidRDefault="00344306" w:rsidP="008D0205">
      <w:pPr>
        <w:rPr>
          <w:b/>
          <w:sz w:val="24"/>
          <w:szCs w:val="24"/>
        </w:rPr>
      </w:pPr>
    </w:p>
    <w:p w14:paraId="3256BFCA" w14:textId="77777777" w:rsidR="00F9151C" w:rsidRDefault="00336DFE" w:rsidP="00344306">
      <w:r>
        <w:t xml:space="preserve">Ifølge lokalplanen for </w:t>
      </w:r>
      <w:r w:rsidR="00F910E7">
        <w:t xml:space="preserve">Vordingborg </w:t>
      </w:r>
      <w:r w:rsidR="000C113B">
        <w:t>Business Park</w:t>
      </w:r>
      <w:r>
        <w:t xml:space="preserve"> er der bestemmelser indenfor etape </w:t>
      </w:r>
      <w:r w:rsidR="000C113B">
        <w:t>2</w:t>
      </w:r>
      <w:r>
        <w:t>’s område</w:t>
      </w:r>
      <w:r w:rsidR="0027798C">
        <w:t>.</w:t>
      </w:r>
      <w:r w:rsidR="00F9151C">
        <w:t xml:space="preserve"> </w:t>
      </w:r>
    </w:p>
    <w:p w14:paraId="45087449" w14:textId="77777777" w:rsidR="0027798C" w:rsidRDefault="0027798C" w:rsidP="00344306"/>
    <w:p w14:paraId="7061EE6E" w14:textId="77777777" w:rsidR="0027798C" w:rsidRDefault="00F9151C" w:rsidP="00344306">
      <w:r>
        <w:t xml:space="preserve">I delareal </w:t>
      </w:r>
      <w:r w:rsidR="0027798C">
        <w:t>4</w:t>
      </w:r>
      <w:r w:rsidR="00336DFE">
        <w:t xml:space="preserve"> muliggør opførelse af erhvervsbyggeri til </w:t>
      </w:r>
      <w:r w:rsidR="0027798C">
        <w:t>håndværks-, engros- og servicevirksomhed, herunder også el- og gasladestationer samt benzinstationer (tanke).</w:t>
      </w:r>
    </w:p>
    <w:p w14:paraId="7804F0F6" w14:textId="77777777" w:rsidR="00444D02" w:rsidRDefault="00F9151C" w:rsidP="00344306">
      <w:r>
        <w:t xml:space="preserve">Delområdet må desuden anvendes til restaurant, administration, kontorer og til detailhandel med større pladskrævende varegrupper i form af tømmerhandel, byggemarked, bilsalg og andet motoriseret maskinsalg. Der kan også etableres detailhandel i tilknytning til en tankstation. </w:t>
      </w:r>
      <w:r w:rsidR="00634B65">
        <w:t>Se yderligere i lokalplanens § 3.</w:t>
      </w:r>
    </w:p>
    <w:p w14:paraId="709D0912" w14:textId="77777777" w:rsidR="00444D02" w:rsidRDefault="00444D02" w:rsidP="00344306"/>
    <w:p w14:paraId="5371F38B" w14:textId="77777777" w:rsidR="00344306" w:rsidRDefault="00344306" w:rsidP="00344306">
      <w:r w:rsidRPr="00344306">
        <w:t xml:space="preserve">Bebyggelsesprocenten </w:t>
      </w:r>
      <w:r w:rsidR="00444D02">
        <w:t>må ikke overstige</w:t>
      </w:r>
      <w:r w:rsidRPr="00344306">
        <w:t xml:space="preserve"> 40</w:t>
      </w:r>
      <w:r w:rsidR="00444D02">
        <w:t>%</w:t>
      </w:r>
      <w:r w:rsidRPr="00344306">
        <w:t>.</w:t>
      </w:r>
    </w:p>
    <w:p w14:paraId="55990D03" w14:textId="77777777" w:rsidR="00444D02" w:rsidRDefault="00444D02" w:rsidP="00344306"/>
    <w:p w14:paraId="6B950D0B" w14:textId="77777777" w:rsidR="00444D02" w:rsidRPr="00344306" w:rsidRDefault="00444D02" w:rsidP="00344306">
      <w:r>
        <w:t>Der sælges erhvervsarealer på minimum 1.000 m2.</w:t>
      </w:r>
    </w:p>
    <w:p w14:paraId="502260D9" w14:textId="77777777" w:rsidR="00344306" w:rsidRDefault="00344306" w:rsidP="00344306"/>
    <w:p w14:paraId="51EA366E" w14:textId="77777777" w:rsidR="00444D02" w:rsidRDefault="00634B65" w:rsidP="00344306">
      <w:r>
        <w:t xml:space="preserve">Byggeriet må opføres i højde på </w:t>
      </w:r>
      <w:r w:rsidR="009D5BD2">
        <w:t>henholdsvis 8,5</w:t>
      </w:r>
      <w:r>
        <w:t xml:space="preserve">, </w:t>
      </w:r>
      <w:r w:rsidR="009D5BD2">
        <w:t>1</w:t>
      </w:r>
      <w:r>
        <w:t>2 og 18 meter</w:t>
      </w:r>
      <w:r w:rsidR="009D5BD2">
        <w:t xml:space="preserve"> alt efter placering i udstykningen, se lokalplans § 5.3.</w:t>
      </w:r>
    </w:p>
    <w:p w14:paraId="2136EC62" w14:textId="77777777" w:rsidR="00444D02" w:rsidRDefault="00444D02" w:rsidP="00344306"/>
    <w:p w14:paraId="53173DF2" w14:textId="77777777" w:rsidR="00444D02" w:rsidRPr="00344306" w:rsidRDefault="00444D02" w:rsidP="00344306">
      <w:r>
        <w:t>Øvrige bestemmelser reguleres efter Lokalplan nr. E-09.04.0</w:t>
      </w:r>
      <w:r w:rsidR="005D5A60">
        <w:t>2</w:t>
      </w:r>
      <w:r>
        <w:t>, Erhvervsom</w:t>
      </w:r>
      <w:r w:rsidR="00ED2B7C">
        <w:t xml:space="preserve">råde ved afkørsel 41 i Stensved, som </w:t>
      </w:r>
      <w:r w:rsidR="00ED2B7C" w:rsidRPr="00AD09F4">
        <w:t xml:space="preserve">findes i </w:t>
      </w:r>
      <w:r w:rsidR="00AD09F4" w:rsidRPr="0027798C">
        <w:t>bilagssamlingens pkt. 4.</w:t>
      </w:r>
      <w:r w:rsidR="00AF1593" w:rsidRPr="0027798C">
        <w:t>6</w:t>
      </w:r>
      <w:r w:rsidR="005D5A60" w:rsidRPr="0027798C">
        <w:t>.</w:t>
      </w:r>
    </w:p>
    <w:p w14:paraId="3DB05EA8" w14:textId="77777777" w:rsidR="00344306" w:rsidRDefault="00344306" w:rsidP="008D0205">
      <w:pPr>
        <w:rPr>
          <w:b/>
        </w:rPr>
      </w:pPr>
    </w:p>
    <w:p w14:paraId="322C2288" w14:textId="77777777" w:rsidR="000303A7" w:rsidRDefault="000303A7" w:rsidP="008D0205">
      <w:pPr>
        <w:rPr>
          <w:b/>
        </w:rPr>
      </w:pPr>
    </w:p>
    <w:p w14:paraId="62358A87" w14:textId="77777777" w:rsidR="000303A7" w:rsidRDefault="000303A7" w:rsidP="008D0205">
      <w:pPr>
        <w:rPr>
          <w:b/>
        </w:rPr>
      </w:pPr>
    </w:p>
    <w:p w14:paraId="3B10560E" w14:textId="77777777" w:rsidR="000303A7" w:rsidRDefault="004708D4" w:rsidP="008D0205">
      <w:pPr>
        <w:rPr>
          <w:b/>
          <w:sz w:val="24"/>
          <w:szCs w:val="24"/>
        </w:rPr>
      </w:pPr>
      <w:r>
        <w:rPr>
          <w:b/>
          <w:sz w:val="24"/>
          <w:szCs w:val="24"/>
        </w:rPr>
        <w:t>2</w:t>
      </w:r>
      <w:r w:rsidR="003B292E">
        <w:rPr>
          <w:b/>
          <w:sz w:val="24"/>
          <w:szCs w:val="24"/>
        </w:rPr>
        <w:t>.3</w:t>
      </w:r>
      <w:r w:rsidR="000303A7">
        <w:rPr>
          <w:b/>
          <w:sz w:val="24"/>
          <w:szCs w:val="24"/>
        </w:rPr>
        <w:tab/>
        <w:t>Arealernes data</w:t>
      </w:r>
    </w:p>
    <w:p w14:paraId="7CC217F8" w14:textId="77777777" w:rsidR="00402B48" w:rsidRDefault="00402B48" w:rsidP="008D0205">
      <w:pPr>
        <w:rPr>
          <w:b/>
          <w:sz w:val="24"/>
          <w:szCs w:val="24"/>
        </w:rPr>
      </w:pPr>
    </w:p>
    <w:p w14:paraId="3D1E90D6" w14:textId="77777777" w:rsidR="00402B48" w:rsidRDefault="009E7177" w:rsidP="008D0205">
      <w:r>
        <w:t xml:space="preserve">Etape </w:t>
      </w:r>
      <w:r w:rsidR="00462D8F">
        <w:t>2</w:t>
      </w:r>
      <w:r>
        <w:t xml:space="preserve"> udgør </w:t>
      </w:r>
      <w:r w:rsidR="004C7A48">
        <w:t>matr.nr. 1 p Vestenbæk By, Kalvehave af areal 51.786 m</w:t>
      </w:r>
      <w:r w:rsidR="004C7A48">
        <w:rPr>
          <w:vertAlign w:val="superscript"/>
        </w:rPr>
        <w:t>2</w:t>
      </w:r>
      <w:r>
        <w:t>, som sælges og udstykkes</w:t>
      </w:r>
      <w:r w:rsidR="009B7A8B">
        <w:t xml:space="preserve"> efter nærmere aftale</w:t>
      </w:r>
      <w:r w:rsidR="004C7A48">
        <w:t>.</w:t>
      </w:r>
    </w:p>
    <w:p w14:paraId="58A73270" w14:textId="77777777" w:rsidR="007777A4" w:rsidRDefault="007777A4" w:rsidP="00B40EF1">
      <w:pPr>
        <w:rPr>
          <w:b/>
          <w:sz w:val="24"/>
          <w:szCs w:val="24"/>
        </w:rPr>
      </w:pPr>
    </w:p>
    <w:p w14:paraId="2146E495" w14:textId="77777777" w:rsidR="00B40EF1" w:rsidRDefault="004708D4" w:rsidP="00B40EF1">
      <w:pPr>
        <w:rPr>
          <w:b/>
          <w:sz w:val="24"/>
          <w:szCs w:val="24"/>
        </w:rPr>
      </w:pPr>
      <w:r>
        <w:rPr>
          <w:b/>
          <w:sz w:val="24"/>
          <w:szCs w:val="24"/>
        </w:rPr>
        <w:t>2</w:t>
      </w:r>
      <w:r w:rsidR="00477074">
        <w:rPr>
          <w:b/>
          <w:sz w:val="24"/>
          <w:szCs w:val="24"/>
        </w:rPr>
        <w:t>.</w:t>
      </w:r>
      <w:r w:rsidR="003B292E">
        <w:rPr>
          <w:b/>
          <w:sz w:val="24"/>
          <w:szCs w:val="24"/>
        </w:rPr>
        <w:t>4</w:t>
      </w:r>
      <w:r w:rsidR="00B40EF1">
        <w:rPr>
          <w:b/>
          <w:sz w:val="24"/>
          <w:szCs w:val="24"/>
        </w:rPr>
        <w:tab/>
        <w:t>Hvad koster et areal</w:t>
      </w:r>
    </w:p>
    <w:p w14:paraId="37BBDF34" w14:textId="77777777" w:rsidR="00B40EF1" w:rsidRDefault="00B40EF1" w:rsidP="00B40EF1">
      <w:pPr>
        <w:rPr>
          <w:b/>
          <w:sz w:val="24"/>
          <w:szCs w:val="24"/>
        </w:rPr>
      </w:pPr>
    </w:p>
    <w:p w14:paraId="3D6E94C6" w14:textId="77777777" w:rsidR="00B40EF1" w:rsidRDefault="000329AE" w:rsidP="00B40EF1">
      <w:r>
        <w:lastRenderedPageBreak/>
        <w:t>A</w:t>
      </w:r>
      <w:r w:rsidR="00B40EF1">
        <w:t>realer sælges for 8</w:t>
      </w:r>
      <w:r w:rsidR="00C7351C">
        <w:t>5</w:t>
      </w:r>
      <w:r w:rsidR="00B40EF1">
        <w:t xml:space="preserve"> kr. pr. m</w:t>
      </w:r>
      <w:r w:rsidR="00ED2B7C">
        <w:rPr>
          <w:vertAlign w:val="superscript"/>
        </w:rPr>
        <w:t>2</w:t>
      </w:r>
      <w:r w:rsidR="00B40EF1">
        <w:t xml:space="preserve"> + moms</w:t>
      </w:r>
      <w:r w:rsidR="009F4AE4">
        <w:t>.</w:t>
      </w:r>
    </w:p>
    <w:p w14:paraId="564E4353" w14:textId="77777777" w:rsidR="009F4AE4" w:rsidRDefault="009F4AE4" w:rsidP="00B40EF1"/>
    <w:p w14:paraId="1379A75D" w14:textId="77777777" w:rsidR="009F4AE4" w:rsidRDefault="009F4AE4" w:rsidP="00B40EF1">
      <w:r>
        <w:t>I punkt</w:t>
      </w:r>
      <w:r w:rsidR="00B64175">
        <w:t>erne 2.7 og</w:t>
      </w:r>
      <w:r>
        <w:t xml:space="preserve"> </w:t>
      </w:r>
      <w:r w:rsidR="002F14D7">
        <w:t>2.8</w:t>
      </w:r>
      <w:r>
        <w:t xml:space="preserve"> er beskrevet hvilke omkostninger der er inkluderet i prisen</w:t>
      </w:r>
      <w:r w:rsidR="00C7351C">
        <w:t>,</w:t>
      </w:r>
      <w:r>
        <w:t xml:space="preserve"> ligesom hvilke omkostninger der</w:t>
      </w:r>
      <w:r w:rsidR="00C7351C">
        <w:t xml:space="preserve"> </w:t>
      </w:r>
      <w:r w:rsidR="002E67C6">
        <w:t xml:space="preserve">skal betales af </w:t>
      </w:r>
      <w:r>
        <w:t>køber.</w:t>
      </w:r>
    </w:p>
    <w:p w14:paraId="3D1656F4" w14:textId="77777777" w:rsidR="00D555DF" w:rsidRDefault="00D555DF" w:rsidP="00B40EF1"/>
    <w:p w14:paraId="1D12A303" w14:textId="77777777" w:rsidR="00D555DF" w:rsidRDefault="00D555DF" w:rsidP="00B40EF1">
      <w:r>
        <w:t>Samtidig med</w:t>
      </w:r>
      <w:r w:rsidR="00C7351C">
        <w:t xml:space="preserve"> afgivelse af købstilbud/accept</w:t>
      </w:r>
      <w:r w:rsidR="00B64175">
        <w:t>, deponeres 10% af den foreløbige købesum</w:t>
      </w:r>
      <w:r>
        <w:t xml:space="preserve">, som sikkerhed for købers opfyldelse af forpligtelser i forbindelse med handlen. Beløbet indbetales </w:t>
      </w:r>
      <w:r w:rsidR="00ED2B7C">
        <w:t>på</w:t>
      </w:r>
      <w:r w:rsidR="006950F0">
        <w:t xml:space="preserve"> Vordingborg Kommunes</w:t>
      </w:r>
      <w:r>
        <w:t xml:space="preserve"> </w:t>
      </w:r>
      <w:r w:rsidR="005719C8">
        <w:t>deponeringskonto</w:t>
      </w:r>
      <w:r w:rsidR="00665B52">
        <w:t xml:space="preserve"> i Nordea, der oprettes samtidig med indgåelse af købstilbud</w:t>
      </w:r>
      <w:r>
        <w:t>.</w:t>
      </w:r>
      <w:r w:rsidR="000329AE">
        <w:t xml:space="preserve"> Såfremt køber misligholder sine forpligtelser bliver deponeringen ikke tilbagebetalt.</w:t>
      </w:r>
    </w:p>
    <w:p w14:paraId="6F0471CB" w14:textId="77777777" w:rsidR="00B64175" w:rsidRDefault="00B64175" w:rsidP="00B40EF1"/>
    <w:p w14:paraId="188E726F" w14:textId="77777777" w:rsidR="00B64175" w:rsidRDefault="00B64175" w:rsidP="00B40EF1">
      <w:r>
        <w:t xml:space="preserve">Restkøbesummen deponeres samme sted senest pr. overtagelsesdagen. Købesummen reguleres efter endelig opmåling af arealet, og reguleringen afregnes kontant på anfordring. </w:t>
      </w:r>
    </w:p>
    <w:p w14:paraId="2BC8BF34" w14:textId="77777777" w:rsidR="00B64175" w:rsidRDefault="00B64175" w:rsidP="00B40EF1"/>
    <w:p w14:paraId="4F5BEE2E" w14:textId="77777777" w:rsidR="00B64175" w:rsidRDefault="00B64175" w:rsidP="00B40EF1">
      <w:r>
        <w:t>Købesummen frigives til sælgers fri disposition når skøde er tinglyst i købers navn.</w:t>
      </w:r>
    </w:p>
    <w:p w14:paraId="14CD2EB5" w14:textId="77777777" w:rsidR="00B40EF1" w:rsidRDefault="00B40EF1" w:rsidP="00B40EF1"/>
    <w:p w14:paraId="1E85A0FC" w14:textId="77777777" w:rsidR="009F4AE4" w:rsidRDefault="009F4AE4" w:rsidP="00B40EF1"/>
    <w:p w14:paraId="077DA51D" w14:textId="77777777" w:rsidR="00FE109D" w:rsidRDefault="00FE109D" w:rsidP="00B40EF1"/>
    <w:p w14:paraId="7A33FA89" w14:textId="77777777" w:rsidR="00FE109D" w:rsidRDefault="004708D4" w:rsidP="00FE109D">
      <w:pPr>
        <w:rPr>
          <w:b/>
          <w:sz w:val="24"/>
          <w:szCs w:val="24"/>
        </w:rPr>
      </w:pPr>
      <w:r>
        <w:rPr>
          <w:b/>
          <w:sz w:val="24"/>
          <w:szCs w:val="24"/>
        </w:rPr>
        <w:t>2</w:t>
      </w:r>
      <w:r w:rsidR="00FE109D">
        <w:rPr>
          <w:b/>
          <w:sz w:val="24"/>
          <w:szCs w:val="24"/>
        </w:rPr>
        <w:t>.</w:t>
      </w:r>
      <w:r w:rsidR="003B292E">
        <w:rPr>
          <w:b/>
          <w:sz w:val="24"/>
          <w:szCs w:val="24"/>
        </w:rPr>
        <w:t>5</w:t>
      </w:r>
      <w:r w:rsidR="00FE109D">
        <w:rPr>
          <w:b/>
          <w:sz w:val="24"/>
          <w:szCs w:val="24"/>
        </w:rPr>
        <w:tab/>
        <w:t>Overtagelse</w:t>
      </w:r>
    </w:p>
    <w:p w14:paraId="371F5208" w14:textId="77777777" w:rsidR="00A36071" w:rsidRDefault="00A36071" w:rsidP="00FE109D">
      <w:pPr>
        <w:rPr>
          <w:b/>
          <w:sz w:val="24"/>
          <w:szCs w:val="24"/>
        </w:rPr>
      </w:pPr>
    </w:p>
    <w:p w14:paraId="479AC4EA" w14:textId="77777777" w:rsidR="00A36071" w:rsidRPr="009B31F9" w:rsidRDefault="001057A4" w:rsidP="00FE109D">
      <w:r>
        <w:t>Grunden</w:t>
      </w:r>
      <w:r w:rsidR="00EF2785">
        <w:t xml:space="preserve"> er</w:t>
      </w:r>
      <w:r>
        <w:t xml:space="preserve"> </w:t>
      </w:r>
      <w:r w:rsidR="00A36071" w:rsidRPr="009B31F9">
        <w:t>byg</w:t>
      </w:r>
      <w:r>
        <w:t>gemodnet og klar til bebyggelse</w:t>
      </w:r>
      <w:r w:rsidR="00A36071" w:rsidRPr="009B31F9">
        <w:t>.</w:t>
      </w:r>
      <w:r w:rsidR="002F14D7">
        <w:t xml:space="preserve"> </w:t>
      </w:r>
      <w:r>
        <w:t>G</w:t>
      </w:r>
      <w:r w:rsidR="002F14D7">
        <w:t xml:space="preserve">runden </w:t>
      </w:r>
      <w:r>
        <w:t xml:space="preserve">overtages </w:t>
      </w:r>
      <w:r w:rsidR="002F14D7">
        <w:t>den 1. i måneden efter at Kommunalbestyrelsen har accepteret købstilbud.</w:t>
      </w:r>
    </w:p>
    <w:p w14:paraId="17810DD7" w14:textId="77777777" w:rsidR="00A36071" w:rsidRPr="009B31F9" w:rsidRDefault="00A36071" w:rsidP="00FE109D"/>
    <w:p w14:paraId="4CFCB9DC" w14:textId="77777777" w:rsidR="00A36071" w:rsidRPr="009B31F9" w:rsidRDefault="00A36071" w:rsidP="00FE109D">
      <w:r w:rsidRPr="009B31F9">
        <w:t>Køber må ikke disponere over grunden før overtagelse og betaling har fundet sted.</w:t>
      </w:r>
    </w:p>
    <w:p w14:paraId="16731513" w14:textId="77777777" w:rsidR="00A36071" w:rsidRDefault="00A36071" w:rsidP="00FE109D">
      <w:pPr>
        <w:rPr>
          <w:sz w:val="24"/>
          <w:szCs w:val="24"/>
        </w:rPr>
      </w:pPr>
    </w:p>
    <w:p w14:paraId="57FC3FCF" w14:textId="77777777" w:rsidR="00775CB0" w:rsidRDefault="00775CB0" w:rsidP="00775CB0">
      <w:r w:rsidRPr="008A03BE">
        <w:t>Sælger påtager sig intet an</w:t>
      </w:r>
      <w:r w:rsidR="00EF2785" w:rsidRPr="008A03BE">
        <w:t>svar for grundens bæredygtighed.</w:t>
      </w:r>
      <w:r w:rsidR="00EF2785">
        <w:t xml:space="preserve"> </w:t>
      </w:r>
    </w:p>
    <w:p w14:paraId="0328D41A" w14:textId="77777777" w:rsidR="00775CB0" w:rsidRDefault="00775CB0" w:rsidP="00775CB0"/>
    <w:p w14:paraId="505D8C23" w14:textId="77777777" w:rsidR="00775CB0" w:rsidRDefault="00775CB0" w:rsidP="00775CB0">
      <w:r>
        <w:t>Dersom køber, inden byggeri finder sted og senest 12 måneder efter overtagelsen dokumenterer, at bebyggelse ikke kan finde sted uden væsentlige udgifter til ekstrafundering på grund af jordens bæreevne, er køber berettiget til at annullere handlen og få rimelige, dokumenterede udgifter til bundundersøgelser refunderet af sælger.</w:t>
      </w:r>
    </w:p>
    <w:p w14:paraId="2FD5F861" w14:textId="77777777" w:rsidR="00775CB0" w:rsidRDefault="00775CB0" w:rsidP="00FE109D">
      <w:pPr>
        <w:rPr>
          <w:sz w:val="24"/>
          <w:szCs w:val="24"/>
        </w:rPr>
      </w:pPr>
    </w:p>
    <w:p w14:paraId="3EA66DAA" w14:textId="77777777" w:rsidR="006950F0" w:rsidRPr="00A36071" w:rsidRDefault="006950F0" w:rsidP="00FE109D">
      <w:pPr>
        <w:rPr>
          <w:sz w:val="24"/>
          <w:szCs w:val="24"/>
        </w:rPr>
      </w:pPr>
    </w:p>
    <w:p w14:paraId="11C9F717" w14:textId="77777777" w:rsidR="00FE109D" w:rsidRDefault="00FE109D" w:rsidP="00B40EF1"/>
    <w:p w14:paraId="0C18E927" w14:textId="77777777" w:rsidR="009B31F9" w:rsidRPr="009B31F9" w:rsidRDefault="009B31F9" w:rsidP="00B40EF1">
      <w:pPr>
        <w:rPr>
          <w:b/>
          <w:sz w:val="24"/>
          <w:szCs w:val="24"/>
        </w:rPr>
      </w:pPr>
      <w:r w:rsidRPr="009B31F9">
        <w:rPr>
          <w:b/>
          <w:sz w:val="24"/>
          <w:szCs w:val="24"/>
        </w:rPr>
        <w:t>2.6</w:t>
      </w:r>
      <w:r w:rsidRPr="009B31F9">
        <w:rPr>
          <w:b/>
          <w:sz w:val="24"/>
          <w:szCs w:val="24"/>
        </w:rPr>
        <w:tab/>
        <w:t>Betalingsbetingelser</w:t>
      </w:r>
    </w:p>
    <w:p w14:paraId="32B52EB2" w14:textId="77777777" w:rsidR="009B31F9" w:rsidRDefault="009B31F9" w:rsidP="00B40EF1"/>
    <w:p w14:paraId="6BCD3EF9" w14:textId="77777777" w:rsidR="009B31F9" w:rsidRPr="0096680D" w:rsidRDefault="00F61D40" w:rsidP="009B31F9">
      <w:r>
        <w:t>Senest 1 måned efter at Kommunalbestyrelsen har godkendt handlen</w:t>
      </w:r>
      <w:r w:rsidR="000329AE">
        <w:t xml:space="preserve"> er</w:t>
      </w:r>
      <w:r>
        <w:t xml:space="preserve"> k</w:t>
      </w:r>
      <w:r w:rsidR="009B31F9" w:rsidRPr="0096680D">
        <w:t xml:space="preserve">øber </w:t>
      </w:r>
      <w:r>
        <w:t xml:space="preserve">pligtig til at kontakte en landinspektør for udstykning af arealet. Endvidere skal køber tage skøde på arealet straks udstykningssagen er godkendt i </w:t>
      </w:r>
      <w:r w:rsidR="00EF2785">
        <w:t>Geodata</w:t>
      </w:r>
      <w:r>
        <w:t>styrelsen.</w:t>
      </w:r>
      <w:r w:rsidR="009B31F9" w:rsidRPr="0096680D">
        <w:t xml:space="preserve"> Sker dette ikke, kan Kommunalbestyrelsen annullere handlen og frit sælge arealet til anden side, og køberen er forpligtet til at betale renter og omkostninger til kommunen for den forløbne tid.</w:t>
      </w:r>
    </w:p>
    <w:p w14:paraId="3BF5CE45" w14:textId="77777777" w:rsidR="006F3EB9" w:rsidRDefault="006F3EB9" w:rsidP="009B31F9"/>
    <w:p w14:paraId="5FF6F1A0" w14:textId="77777777" w:rsidR="009B31F9" w:rsidRPr="0096680D" w:rsidRDefault="009B31F9" w:rsidP="009B31F9">
      <w:r w:rsidRPr="0096680D">
        <w:t>Annullerer sælger handlen, fordi køber ikke rettidigt har taget skøde på arealet, er køber pligtig at betale 5.000 kr. for omkostninger ved sagens behandling plus renter af købesummen. Renter beregnes med diskontoen + 5% p</w:t>
      </w:r>
      <w:r w:rsidR="000A00F1">
        <w:t>.</w:t>
      </w:r>
      <w:r w:rsidRPr="0096680D">
        <w:t>a</w:t>
      </w:r>
      <w:r w:rsidR="000A00F1">
        <w:t>.</w:t>
      </w:r>
      <w:r w:rsidRPr="0096680D">
        <w:t xml:space="preserve"> af købesummen fra overtagelsesdagen at regne og indtil sælger annullerer handlen.</w:t>
      </w:r>
    </w:p>
    <w:p w14:paraId="1FA068AF" w14:textId="77777777" w:rsidR="009B31F9" w:rsidRPr="0096680D" w:rsidRDefault="009B31F9" w:rsidP="009B31F9"/>
    <w:p w14:paraId="67DCC814" w14:textId="77777777" w:rsidR="007777A4" w:rsidRDefault="009B31F9" w:rsidP="009B31F9">
      <w:r w:rsidRPr="0096680D">
        <w:t>Alle med handlens berigtigelse forbundne omkostninger til landinspektør, stempel- og tinglysn</w:t>
      </w:r>
      <w:r>
        <w:t>ingsafgifter betales af køber. G</w:t>
      </w:r>
      <w:r w:rsidRPr="0096680D">
        <w:t xml:space="preserve">runden </w:t>
      </w:r>
      <w:r>
        <w:t xml:space="preserve">er </w:t>
      </w:r>
      <w:r w:rsidRPr="0096680D">
        <w:t xml:space="preserve">ikke selvstændigt matrikuleret ved købet, </w:t>
      </w:r>
      <w:r>
        <w:t>og</w:t>
      </w:r>
      <w:r w:rsidRPr="0096680D">
        <w:t xml:space="preserve"> </w:t>
      </w:r>
    </w:p>
    <w:p w14:paraId="1BF4A48C" w14:textId="77777777" w:rsidR="009B31F9" w:rsidRPr="0096680D" w:rsidRDefault="009B31F9" w:rsidP="009B31F9">
      <w:r w:rsidRPr="0096680D">
        <w:lastRenderedPageBreak/>
        <w:t xml:space="preserve">alle udstykningsomkostninger </w:t>
      </w:r>
      <w:r>
        <w:t xml:space="preserve">betales </w:t>
      </w:r>
      <w:r w:rsidRPr="0096680D">
        <w:t>af køber. Den samme bestemmelse er gældende, såfremt der skal foretages skelforandringer eller det købte areal skal sammenlægges med eksisterende ejendom.</w:t>
      </w:r>
    </w:p>
    <w:p w14:paraId="13595D50" w14:textId="77777777" w:rsidR="009B31F9" w:rsidRPr="0096680D" w:rsidRDefault="009B31F9" w:rsidP="009B31F9"/>
    <w:p w14:paraId="665D805B" w14:textId="77777777" w:rsidR="009B31F9" w:rsidRPr="0096680D" w:rsidRDefault="009B31F9" w:rsidP="009B31F9">
      <w:r w:rsidRPr="0096680D">
        <w:t>Såfremt køberen, inden at have taget skøde på arealet, ønsker at træde tilbage fra handlen, er køber forpligtet til at betale renter af købesummen med tillæg af 1.000 kr. for omkostninger ved sagens behandling. Renter beregnes fra tidspunkt, hvor accept af købet gives, til den dag hvor ophævelsen godkendes. Renter og omkostninger modregnes ved tilbagebetaling af købers depositum.</w:t>
      </w:r>
    </w:p>
    <w:p w14:paraId="2C12090A" w14:textId="77777777" w:rsidR="009B31F9" w:rsidRDefault="009B31F9" w:rsidP="00B40EF1"/>
    <w:p w14:paraId="4AF18047" w14:textId="77777777" w:rsidR="009B31F9" w:rsidRDefault="009B31F9" w:rsidP="00B40EF1"/>
    <w:p w14:paraId="2DD2EDC0" w14:textId="77777777" w:rsidR="00D555DF" w:rsidRDefault="00D555DF" w:rsidP="00B40EF1"/>
    <w:p w14:paraId="0FF79CF2" w14:textId="77777777" w:rsidR="009F4AE4" w:rsidRDefault="004708D4" w:rsidP="009F4AE4">
      <w:pPr>
        <w:rPr>
          <w:b/>
          <w:sz w:val="24"/>
          <w:szCs w:val="24"/>
        </w:rPr>
      </w:pPr>
      <w:r>
        <w:rPr>
          <w:b/>
          <w:sz w:val="24"/>
          <w:szCs w:val="24"/>
        </w:rPr>
        <w:t>2</w:t>
      </w:r>
      <w:r w:rsidR="009F4AE4">
        <w:rPr>
          <w:b/>
          <w:sz w:val="24"/>
          <w:szCs w:val="24"/>
        </w:rPr>
        <w:t>.</w:t>
      </w:r>
      <w:r w:rsidR="009B31F9">
        <w:rPr>
          <w:b/>
          <w:sz w:val="24"/>
          <w:szCs w:val="24"/>
        </w:rPr>
        <w:t>7</w:t>
      </w:r>
      <w:r w:rsidR="009F4AE4">
        <w:rPr>
          <w:b/>
          <w:sz w:val="24"/>
          <w:szCs w:val="24"/>
        </w:rPr>
        <w:tab/>
      </w:r>
      <w:r w:rsidR="009F4AE4" w:rsidRPr="00256F5E">
        <w:rPr>
          <w:b/>
          <w:sz w:val="24"/>
          <w:szCs w:val="24"/>
        </w:rPr>
        <w:t>Sælgers udgifter og byggemodning generelt</w:t>
      </w:r>
    </w:p>
    <w:p w14:paraId="294C9A40" w14:textId="77777777" w:rsidR="009F4AE4" w:rsidRDefault="009F4AE4" w:rsidP="00B40EF1"/>
    <w:p w14:paraId="7AC654C6" w14:textId="77777777" w:rsidR="009F4AE4" w:rsidRDefault="009F4AE4" w:rsidP="00B40EF1">
      <w:r>
        <w:t xml:space="preserve">Sælger (Vordingborg Kommune) </w:t>
      </w:r>
      <w:r w:rsidR="00327089">
        <w:t xml:space="preserve">har </w:t>
      </w:r>
      <w:r>
        <w:t>betal</w:t>
      </w:r>
      <w:r w:rsidR="00327089">
        <w:t>t</w:t>
      </w:r>
      <w:r>
        <w:t>:</w:t>
      </w:r>
    </w:p>
    <w:p w14:paraId="25AF33BB" w14:textId="77777777" w:rsidR="002F14D7" w:rsidRDefault="002F14D7" w:rsidP="00B40EF1"/>
    <w:p w14:paraId="4D6053E4" w14:textId="77777777" w:rsidR="005B1C1A" w:rsidRDefault="009F4AE4" w:rsidP="00B40EF1">
      <w:pPr>
        <w:pStyle w:val="Listeafsnit"/>
        <w:numPr>
          <w:ilvl w:val="0"/>
          <w:numId w:val="46"/>
        </w:numPr>
      </w:pPr>
      <w:r>
        <w:t>N</w:t>
      </w:r>
      <w:r w:rsidR="00B40EF1">
        <w:t>ormalt tilslutningsbidrag til kloakforsyning</w:t>
      </w:r>
      <w:r w:rsidR="005B1C1A">
        <w:t xml:space="preserve"> (spildevand)</w:t>
      </w:r>
      <w:r w:rsidR="00B40EF1">
        <w:t xml:space="preserve">. Tilslutningsbidraget er baseret på, at der ikke skal kloakeres yderligere i forbindelse </w:t>
      </w:r>
      <w:r w:rsidR="00681AA6">
        <w:t xml:space="preserve">med udstykning og bebyggelse. Såfremt købers projekt nødvendiggør ændring af eksisterende ledninger eller etablering af nye, betales de derved forbundne udgifter af køber. </w:t>
      </w:r>
    </w:p>
    <w:p w14:paraId="037F2C32" w14:textId="77777777" w:rsidR="009F4AE4" w:rsidRDefault="00681AA6" w:rsidP="00B40EF1">
      <w:pPr>
        <w:pStyle w:val="Listeafsnit"/>
        <w:numPr>
          <w:ilvl w:val="0"/>
          <w:numId w:val="46"/>
        </w:numPr>
      </w:pPr>
      <w:r>
        <w:t>Udgiften til</w:t>
      </w:r>
      <w:r w:rsidR="009F4AE4">
        <w:t xml:space="preserve"> første anlæg af vej udfor grunden, dog bortset fra eventuel senere fast belægning af eksisterende fortove.</w:t>
      </w:r>
    </w:p>
    <w:p w14:paraId="40CF2FE3" w14:textId="77777777" w:rsidR="002F14D7" w:rsidRDefault="002F14D7" w:rsidP="00B40EF1">
      <w:pPr>
        <w:pStyle w:val="Listeafsnit"/>
        <w:numPr>
          <w:ilvl w:val="0"/>
          <w:numId w:val="46"/>
        </w:numPr>
      </w:pPr>
      <w:r>
        <w:t>Udgift til belysning af veje.</w:t>
      </w:r>
    </w:p>
    <w:p w14:paraId="676CFA5E" w14:textId="77777777" w:rsidR="00245BBE" w:rsidRDefault="002F14D7" w:rsidP="00B40EF1">
      <w:pPr>
        <w:pStyle w:val="Listeafsnit"/>
        <w:numPr>
          <w:ilvl w:val="0"/>
          <w:numId w:val="46"/>
        </w:numPr>
      </w:pPr>
      <w:r>
        <w:t xml:space="preserve">Udgift til etablering af regnvandsledning- og bassin. </w:t>
      </w:r>
    </w:p>
    <w:p w14:paraId="5ACDDF5C" w14:textId="77777777" w:rsidR="005B1474" w:rsidRDefault="005B1474" w:rsidP="005B1474">
      <w:pPr>
        <w:pStyle w:val="Listeafsnit"/>
      </w:pPr>
    </w:p>
    <w:p w14:paraId="26FEA5E3" w14:textId="77777777" w:rsidR="009F4AE4" w:rsidRDefault="009F4AE4" w:rsidP="00B40EF1">
      <w:r>
        <w:t>Køber forpligter sig til at tåle udførelsen af de for vejanlæg nødvendige skråningsanlæg på grunden.</w:t>
      </w:r>
    </w:p>
    <w:p w14:paraId="122ECAA9" w14:textId="77777777" w:rsidR="00B40EF1" w:rsidRDefault="00B40EF1" w:rsidP="008D0205"/>
    <w:p w14:paraId="28217D07" w14:textId="77777777" w:rsidR="00C607D0" w:rsidRDefault="00D97747" w:rsidP="008D0205">
      <w:r>
        <w:t>Kloakeringen er udført med separate ledninger for spildevand og regnvand. Til regnvandsledningerne må føres overfladevand og drænvand, medens der til spildevandsledningerne kun må føres almindeligt spildevand.</w:t>
      </w:r>
    </w:p>
    <w:p w14:paraId="27C641E6" w14:textId="77777777" w:rsidR="00D97747" w:rsidRDefault="00D97747" w:rsidP="008D0205"/>
    <w:p w14:paraId="7BDACB8C" w14:textId="77777777" w:rsidR="00D97747" w:rsidRDefault="00D97747" w:rsidP="008D0205">
      <w:r>
        <w:t>De for områdets forsyning med hensyn til el-, telefon-, kloak- og antenneanlæg eller andre fornødne master og ledningsanlæg skal tåles anbragt på parcellerne uden erstatning.</w:t>
      </w:r>
    </w:p>
    <w:p w14:paraId="13BFC681" w14:textId="77777777" w:rsidR="00D97747" w:rsidRDefault="00D97747" w:rsidP="008D0205"/>
    <w:p w14:paraId="3F2EF417" w14:textId="77777777" w:rsidR="00D97747" w:rsidRDefault="00D97747" w:rsidP="008D0205"/>
    <w:p w14:paraId="0756FD29" w14:textId="77777777" w:rsidR="00D97747" w:rsidRDefault="00D97747" w:rsidP="008D0205"/>
    <w:p w14:paraId="2F3AC977" w14:textId="77777777" w:rsidR="00D555DF" w:rsidRDefault="004708D4" w:rsidP="00D555DF">
      <w:pPr>
        <w:rPr>
          <w:b/>
          <w:sz w:val="24"/>
          <w:szCs w:val="24"/>
        </w:rPr>
      </w:pPr>
      <w:r>
        <w:rPr>
          <w:b/>
          <w:sz w:val="24"/>
          <w:szCs w:val="24"/>
        </w:rPr>
        <w:t>2</w:t>
      </w:r>
      <w:r w:rsidR="00D555DF">
        <w:rPr>
          <w:b/>
          <w:sz w:val="24"/>
          <w:szCs w:val="24"/>
        </w:rPr>
        <w:t>.</w:t>
      </w:r>
      <w:r w:rsidR="009B31F9">
        <w:rPr>
          <w:b/>
          <w:sz w:val="24"/>
          <w:szCs w:val="24"/>
        </w:rPr>
        <w:t>8</w:t>
      </w:r>
      <w:r w:rsidR="00D555DF">
        <w:rPr>
          <w:b/>
          <w:sz w:val="24"/>
          <w:szCs w:val="24"/>
        </w:rPr>
        <w:tab/>
      </w:r>
      <w:r w:rsidR="00D555DF" w:rsidRPr="002F14D7">
        <w:rPr>
          <w:b/>
          <w:sz w:val="24"/>
          <w:szCs w:val="24"/>
        </w:rPr>
        <w:t>Købers udgifter og forpligtelser</w:t>
      </w:r>
      <w:r w:rsidR="00D555DF">
        <w:rPr>
          <w:b/>
          <w:sz w:val="24"/>
          <w:szCs w:val="24"/>
        </w:rPr>
        <w:t xml:space="preserve"> </w:t>
      </w:r>
    </w:p>
    <w:p w14:paraId="7D4F9D37" w14:textId="77777777" w:rsidR="00D555DF" w:rsidRDefault="00D555DF" w:rsidP="00D555DF">
      <w:pPr>
        <w:rPr>
          <w:b/>
          <w:sz w:val="24"/>
          <w:szCs w:val="24"/>
        </w:rPr>
      </w:pPr>
    </w:p>
    <w:p w14:paraId="724F2FA7" w14:textId="77777777" w:rsidR="00D555DF" w:rsidRPr="0096680D" w:rsidRDefault="009E441A" w:rsidP="00D555DF">
      <w:r w:rsidRPr="0096680D">
        <w:t xml:space="preserve">Foruden købesummen som beregnet efter punkt </w:t>
      </w:r>
      <w:r w:rsidR="002F14D7">
        <w:t>2.4</w:t>
      </w:r>
      <w:r w:rsidRPr="0096680D">
        <w:t xml:space="preserve"> skal køber betale tilslutningsbidrag for vand, el og kollektiv varmeforsyning, som betales i henhold til de respektive værkers takster og bestemmelser. </w:t>
      </w:r>
    </w:p>
    <w:p w14:paraId="62E4106D" w14:textId="77777777" w:rsidR="009E441A" w:rsidRPr="0096680D" w:rsidRDefault="009E441A" w:rsidP="00D555DF"/>
    <w:p w14:paraId="6257220D" w14:textId="77777777" w:rsidR="009E441A" w:rsidRPr="0096680D" w:rsidRDefault="008501F3" w:rsidP="00D555DF">
      <w:r>
        <w:t>Følgende</w:t>
      </w:r>
      <w:r w:rsidR="009E441A" w:rsidRPr="0096680D">
        <w:t xml:space="preserve"> stikledninger fra hovedledninger i vej eller ske</w:t>
      </w:r>
      <w:r>
        <w:t>l til arealet betales af køber:</w:t>
      </w:r>
    </w:p>
    <w:p w14:paraId="43C2419C" w14:textId="77777777" w:rsidR="009E441A" w:rsidRPr="0096680D" w:rsidRDefault="009E441A" w:rsidP="00D555DF"/>
    <w:p w14:paraId="0E5BE54D" w14:textId="77777777" w:rsidR="00442E04" w:rsidRDefault="002F14D7" w:rsidP="00D555DF">
      <w:pPr>
        <w:pStyle w:val="Listeafsnit"/>
        <w:numPr>
          <w:ilvl w:val="0"/>
          <w:numId w:val="48"/>
        </w:numPr>
      </w:pPr>
      <w:r w:rsidRPr="00245BBE">
        <w:t xml:space="preserve">Området forsynes med vand fra enten Stensved Vandværk eller Vordingborg Forsyning. </w:t>
      </w:r>
      <w:r w:rsidR="00245BBE" w:rsidRPr="00245BBE">
        <w:t>Tilslutningsbidraget</w:t>
      </w:r>
      <w:r w:rsidR="00245BBE">
        <w:t xml:space="preserve"> opkræves når køber ved, hvor stort stik der skal etableres til ejendommen. </w:t>
      </w:r>
    </w:p>
    <w:p w14:paraId="76787676" w14:textId="77777777" w:rsidR="009E441A" w:rsidRPr="0096680D" w:rsidRDefault="009E441A" w:rsidP="00D555DF">
      <w:pPr>
        <w:pStyle w:val="Listeafsnit"/>
        <w:numPr>
          <w:ilvl w:val="0"/>
          <w:numId w:val="48"/>
        </w:numPr>
      </w:pPr>
      <w:r w:rsidRPr="0096680D">
        <w:t>Området forsynes fra SEAS-NVE.</w:t>
      </w:r>
      <w:r w:rsidR="00442E04">
        <w:t xml:space="preserve"> </w:t>
      </w:r>
    </w:p>
    <w:p w14:paraId="0665959D" w14:textId="77777777" w:rsidR="00442E04" w:rsidRDefault="009E441A" w:rsidP="00442E04">
      <w:pPr>
        <w:ind w:firstLine="720"/>
      </w:pPr>
      <w:r w:rsidRPr="0096680D">
        <w:t xml:space="preserve">Spørgsmål om </w:t>
      </w:r>
      <w:r w:rsidR="008501F3">
        <w:t>tilslutnings</w:t>
      </w:r>
      <w:r w:rsidRPr="0096680D">
        <w:t>bidrag m.v. kan rettes ti</w:t>
      </w:r>
      <w:r w:rsidR="00442E04">
        <w:t>l SEAS-NVE, tlf.nr. 70 29 29 29.</w:t>
      </w:r>
    </w:p>
    <w:p w14:paraId="02296E8C" w14:textId="77777777" w:rsidR="007777A4" w:rsidRDefault="00327089" w:rsidP="004A272C">
      <w:pPr>
        <w:pStyle w:val="Listeafsnit"/>
        <w:numPr>
          <w:ilvl w:val="0"/>
          <w:numId w:val="48"/>
        </w:numPr>
      </w:pPr>
      <w:r>
        <w:t>Business Park Vordingborg</w:t>
      </w:r>
      <w:r w:rsidR="009E441A" w:rsidRPr="0096680D">
        <w:t xml:space="preserve"> er beliggende i Vordingborg Forsynings forsyningsområde</w:t>
      </w:r>
      <w:r w:rsidR="0096680D" w:rsidRPr="0096680D">
        <w:t xml:space="preserve"> vedrørende spildevand</w:t>
      </w:r>
      <w:r w:rsidR="009E441A" w:rsidRPr="0096680D">
        <w:t>.</w:t>
      </w:r>
      <w:r w:rsidR="0096680D" w:rsidRPr="0096680D">
        <w:t xml:space="preserve"> </w:t>
      </w:r>
    </w:p>
    <w:p w14:paraId="0A82A16B" w14:textId="77777777" w:rsidR="009E441A" w:rsidRDefault="003A6A8D" w:rsidP="00442E04">
      <w:pPr>
        <w:ind w:left="720"/>
      </w:pPr>
      <w:r>
        <w:lastRenderedPageBreak/>
        <w:t>Spørgsmål om evt. yderligere</w:t>
      </w:r>
      <w:r w:rsidR="009E441A" w:rsidRPr="0096680D">
        <w:t xml:space="preserve"> tilslutningsbidrag m.v. kan rettes til Vordingborg</w:t>
      </w:r>
      <w:r w:rsidR="005B2202">
        <w:t xml:space="preserve"> Forsyning, tlf.nr. 55 35 37 00, dog jfr. pkt. 2.7 nr. 1.</w:t>
      </w:r>
    </w:p>
    <w:p w14:paraId="50772DF6" w14:textId="77777777" w:rsidR="002F14D7" w:rsidRDefault="003128E2" w:rsidP="00442E04">
      <w:pPr>
        <w:pStyle w:val="Listeafsnit"/>
        <w:numPr>
          <w:ilvl w:val="0"/>
          <w:numId w:val="48"/>
        </w:numPr>
      </w:pPr>
      <w:r>
        <w:t>Køber skal etablere regnvandsanlæg på egen grund, da der pr. ejendom maksimalt kan tillades at lede 8 liter/sek. til regnvandsledning.</w:t>
      </w:r>
    </w:p>
    <w:p w14:paraId="072B07A9" w14:textId="77777777" w:rsidR="00323D28" w:rsidRDefault="00323D28" w:rsidP="00442E04">
      <w:pPr>
        <w:pStyle w:val="Listeafsnit"/>
        <w:numPr>
          <w:ilvl w:val="0"/>
          <w:numId w:val="48"/>
        </w:numPr>
      </w:pPr>
      <w:r>
        <w:t>Køber skal selv sørge for, at der etableres</w:t>
      </w:r>
      <w:r w:rsidR="00E93ECC">
        <w:t xml:space="preserve"> overkørsel fra vej til egen grund.</w:t>
      </w:r>
    </w:p>
    <w:p w14:paraId="18D185A9" w14:textId="77777777" w:rsidR="008501F3" w:rsidRDefault="008501F3" w:rsidP="00D555DF"/>
    <w:p w14:paraId="39015EC4" w14:textId="77777777" w:rsidR="008501F3" w:rsidRDefault="008501F3" w:rsidP="008501F3">
      <w:r>
        <w:t>Området er frit stillet vedrørende opvarmning og det vil være oplagt, at man etablerer alternative energiformer som solceller</w:t>
      </w:r>
      <w:r w:rsidR="00327089">
        <w:t>, jordvarme, varmepumper</w:t>
      </w:r>
      <w:r>
        <w:t xml:space="preserve"> eller lignende.</w:t>
      </w:r>
    </w:p>
    <w:p w14:paraId="049D4BCA" w14:textId="77777777" w:rsidR="009E441A" w:rsidRDefault="009E441A" w:rsidP="00D555DF"/>
    <w:p w14:paraId="21713BE8" w14:textId="77777777" w:rsidR="00B64175" w:rsidRDefault="00B64175" w:rsidP="00D555DF"/>
    <w:p w14:paraId="1013FD9D" w14:textId="77777777" w:rsidR="00B64175" w:rsidRPr="0096680D" w:rsidRDefault="00B64175" w:rsidP="00D555DF"/>
    <w:p w14:paraId="69F52AB4" w14:textId="77777777" w:rsidR="0041321A" w:rsidRPr="00931DAB" w:rsidRDefault="004708D4" w:rsidP="0041321A">
      <w:pPr>
        <w:rPr>
          <w:b/>
          <w:sz w:val="24"/>
          <w:szCs w:val="24"/>
        </w:rPr>
      </w:pPr>
      <w:r w:rsidRPr="00931DAB">
        <w:rPr>
          <w:b/>
          <w:sz w:val="24"/>
          <w:szCs w:val="24"/>
        </w:rPr>
        <w:t>2</w:t>
      </w:r>
      <w:r w:rsidR="0041321A" w:rsidRPr="00931DAB">
        <w:rPr>
          <w:b/>
          <w:sz w:val="24"/>
          <w:szCs w:val="24"/>
        </w:rPr>
        <w:t>.</w:t>
      </w:r>
      <w:r w:rsidR="009B31F9">
        <w:rPr>
          <w:b/>
          <w:sz w:val="24"/>
          <w:szCs w:val="24"/>
        </w:rPr>
        <w:t>9</w:t>
      </w:r>
      <w:r w:rsidR="0041321A" w:rsidRPr="00931DAB">
        <w:rPr>
          <w:b/>
          <w:sz w:val="24"/>
          <w:szCs w:val="24"/>
        </w:rPr>
        <w:tab/>
      </w:r>
      <w:r w:rsidR="001B7291" w:rsidRPr="00931DAB">
        <w:rPr>
          <w:b/>
          <w:sz w:val="24"/>
          <w:szCs w:val="24"/>
        </w:rPr>
        <w:t>Bebyggelsen, s</w:t>
      </w:r>
      <w:r w:rsidR="0041321A" w:rsidRPr="00931DAB">
        <w:rPr>
          <w:b/>
          <w:sz w:val="24"/>
          <w:szCs w:val="24"/>
        </w:rPr>
        <w:t>ervitutter og bestemmelser m.v.</w:t>
      </w:r>
    </w:p>
    <w:p w14:paraId="7D741DD8" w14:textId="77777777" w:rsidR="00390515" w:rsidRPr="0096680D" w:rsidRDefault="00390515" w:rsidP="0041321A">
      <w:pPr>
        <w:rPr>
          <w:b/>
        </w:rPr>
      </w:pPr>
    </w:p>
    <w:p w14:paraId="6AA9DB3B" w14:textId="77777777" w:rsidR="001B7291" w:rsidRPr="0096680D" w:rsidRDefault="001B7291" w:rsidP="001B7291">
      <w:r w:rsidRPr="0096680D">
        <w:t>Området reguleres</w:t>
      </w:r>
      <w:r>
        <w:t xml:space="preserve"> i forhold til lokalplan nr. E-09.04.0</w:t>
      </w:r>
      <w:r w:rsidR="006F3EB9">
        <w:t>2</w:t>
      </w:r>
      <w:r>
        <w:t xml:space="preserve"> Erhvervsområde ved afkørsel 41 i Stensved</w:t>
      </w:r>
      <w:r w:rsidR="00D42D52">
        <w:t>.</w:t>
      </w:r>
    </w:p>
    <w:p w14:paraId="114C58B4" w14:textId="77777777" w:rsidR="001B7291" w:rsidRDefault="001B7291" w:rsidP="0041321A"/>
    <w:p w14:paraId="38F3A4F1" w14:textId="77777777" w:rsidR="00390515" w:rsidRPr="009A18D0" w:rsidRDefault="00390515" w:rsidP="0041321A">
      <w:r w:rsidRPr="009A18D0">
        <w:t xml:space="preserve">Tingbogsattest vedrørende de udbudte arealer findes </w:t>
      </w:r>
      <w:r w:rsidR="006D5390" w:rsidRPr="009A18D0">
        <w:t>som bilag</w:t>
      </w:r>
      <w:r w:rsidRPr="009A18D0">
        <w:t xml:space="preserve"> </w:t>
      </w:r>
      <w:r w:rsidR="00AD09F4" w:rsidRPr="009A18D0">
        <w:t>4.</w:t>
      </w:r>
      <w:r w:rsidR="009A18D0" w:rsidRPr="009A18D0">
        <w:t>4</w:t>
      </w:r>
      <w:r w:rsidR="00AD09F4" w:rsidRPr="009A18D0">
        <w:t>.</w:t>
      </w:r>
      <w:r w:rsidRPr="009A18D0">
        <w:t xml:space="preserve"> </w:t>
      </w:r>
    </w:p>
    <w:p w14:paraId="760B8A30" w14:textId="77777777" w:rsidR="00390515" w:rsidRPr="009A18D0" w:rsidRDefault="009A18D0" w:rsidP="009A18D0">
      <w:pPr>
        <w:tabs>
          <w:tab w:val="left" w:pos="990"/>
        </w:tabs>
      </w:pPr>
      <w:r w:rsidRPr="009A18D0">
        <w:tab/>
      </w:r>
    </w:p>
    <w:p w14:paraId="33C14F12" w14:textId="77777777" w:rsidR="006D5390" w:rsidRPr="00351070" w:rsidRDefault="006D5390" w:rsidP="0041321A">
      <w:r w:rsidRPr="009A18D0">
        <w:t>Foreløbig servitutredegørelse findes som bilag 4.</w:t>
      </w:r>
      <w:r w:rsidR="009A18D0" w:rsidRPr="009A18D0">
        <w:t>5</w:t>
      </w:r>
      <w:r w:rsidRPr="009A18D0">
        <w:t>.</w:t>
      </w:r>
    </w:p>
    <w:p w14:paraId="1A03344B" w14:textId="77777777" w:rsidR="0041321A" w:rsidRPr="00351070" w:rsidRDefault="0041321A" w:rsidP="0041321A">
      <w:pPr>
        <w:rPr>
          <w:b/>
        </w:rPr>
      </w:pPr>
    </w:p>
    <w:p w14:paraId="07F9D10E" w14:textId="77777777" w:rsidR="0041321A" w:rsidRPr="00351070" w:rsidRDefault="00390515" w:rsidP="0041321A">
      <w:r w:rsidRPr="00351070">
        <w:t>Køberen og efterfølgende ejere har fuld hegnspligt mod veje og stier, og halv hegnspligt i de andre skel, dog er der også fuld hegnspligt i disse, så længe Vordingborg Kommune er ejer af naboarealerne.</w:t>
      </w:r>
    </w:p>
    <w:p w14:paraId="15D5B538" w14:textId="77777777" w:rsidR="00390515" w:rsidRPr="00351070" w:rsidRDefault="00390515" w:rsidP="0041321A"/>
    <w:p w14:paraId="4295E27C" w14:textId="77777777" w:rsidR="00390515" w:rsidRPr="00351070" w:rsidRDefault="00390515" w:rsidP="0041321A">
      <w:r w:rsidRPr="00351070">
        <w:t>Øvrige bestemmelser vedrørende ubebyggede arealer og beplantning fremgår af lokalplanens § 7.</w:t>
      </w:r>
    </w:p>
    <w:p w14:paraId="0B1E9148" w14:textId="77777777" w:rsidR="00514533" w:rsidRPr="00351070" w:rsidRDefault="00514533" w:rsidP="0041321A"/>
    <w:p w14:paraId="2EB82FA7" w14:textId="77777777" w:rsidR="00514533" w:rsidRPr="00351070" w:rsidRDefault="00514533" w:rsidP="0041321A">
      <w:r w:rsidRPr="00924889">
        <w:t>Videresalg af</w:t>
      </w:r>
      <w:r w:rsidRPr="00351070">
        <w:t xml:space="preserve"> den ubebyggede grund eller af ubebyggede dele deraf må ikke ske, med mindre Vordingborg Kommune i hvert enkelt tilfælde på forhånd har givet tilladelse hertil. Kommunen har forkøbsret til det pågældende areal til samme pris, hvortil det er solgt af kommunen, dog med tillæg af dokumenterede udgifter til værdiforøgende forbedringer, men uden tillæg af renter, skatter, afgifter og lignende. Evt. tilladelse til videresalg kan gøres betinget af, at salgsprisen ikke overstiger ovennævnte pris.</w:t>
      </w:r>
    </w:p>
    <w:p w14:paraId="6B08F1DB" w14:textId="77777777" w:rsidR="00514533" w:rsidRPr="00351070" w:rsidRDefault="00514533" w:rsidP="0041321A"/>
    <w:p w14:paraId="513356BE" w14:textId="77777777" w:rsidR="00514533" w:rsidRPr="00351070" w:rsidRDefault="00514533" w:rsidP="0041321A">
      <w:r w:rsidRPr="00351070">
        <w:t xml:space="preserve">Såfremt køberen ikke inden </w:t>
      </w:r>
      <w:r w:rsidR="00FB1F4A">
        <w:t>2</w:t>
      </w:r>
      <w:r w:rsidRPr="00351070">
        <w:t xml:space="preserve"> år efter grundens overtagelse har påbegyndt en forskriftsmæssig bebyggelse, som skal videreføres uden væsentlig forsinkelse, kan Kommunalbestyrelsen til enhver tid fordre ejendommen tilbageskødet kommunen til samme pris, hvortil den er solgt af kommunen, evt. med tillæg af dokumenterede udgifter til værdiforøgende forbedringer, men uden tillæg af renter, skatter, afgifter og lignende. Som bebyggelse på grunden medregnes i den forbindelse ikke skure, udhuse eller lignende.</w:t>
      </w:r>
      <w:r w:rsidR="00162371">
        <w:t xml:space="preserve"> Kommunens tilbagekøbsret er gældende ved enhver form for overgang af ejendomsretten til parcellen, også i tilfælde af tvangsauktion over denne. Kommunen kan gennemtvinge tilbagekøbsretten ved en fogedforretning og lade skødet aflyse på grundlag af en udskrift af fogedbogen. Kommunen er forpligtet til på begæring at kvittere deklarationen til aflysning og udslettelse af tingbogen, når det overfor kommunen er godtgjort, at bestemmelserne i nærværende deklaration er opfyldt</w:t>
      </w:r>
    </w:p>
    <w:p w14:paraId="39939E5A" w14:textId="77777777" w:rsidR="007C754D" w:rsidRPr="00351070" w:rsidRDefault="007C754D" w:rsidP="0041321A"/>
    <w:p w14:paraId="6F2EA8AD" w14:textId="77777777" w:rsidR="00D42D52" w:rsidRDefault="00D42D52" w:rsidP="0041321A"/>
    <w:p w14:paraId="6C09E7B6" w14:textId="77777777" w:rsidR="006909A4" w:rsidRPr="0096680D" w:rsidRDefault="006909A4" w:rsidP="0041321A">
      <w:r w:rsidRPr="00351070">
        <w:t xml:space="preserve">Ovenstående 2 afsnit </w:t>
      </w:r>
      <w:r w:rsidR="00162371">
        <w:t xml:space="preserve">er </w:t>
      </w:r>
      <w:r w:rsidRPr="00351070">
        <w:t>tinglys</w:t>
      </w:r>
      <w:r w:rsidR="00162371">
        <w:t>t</w:t>
      </w:r>
      <w:r w:rsidRPr="00351070">
        <w:t xml:space="preserve"> på arealerne som servitutstiftende, og med Vordingborg Kommunalbestyrelse som påtaleberettiget.</w:t>
      </w:r>
    </w:p>
    <w:p w14:paraId="530B1C7D" w14:textId="77777777" w:rsidR="006909A4" w:rsidRPr="0096680D" w:rsidRDefault="006909A4" w:rsidP="0041321A"/>
    <w:p w14:paraId="6C50CC7C" w14:textId="77777777" w:rsidR="006909A4" w:rsidRPr="0096680D" w:rsidRDefault="006909A4" w:rsidP="0041321A">
      <w:r w:rsidRPr="0096680D">
        <w:t>Stadig henstilling af motorkøretøjer på vejarealer er ikke tilladt.</w:t>
      </w:r>
    </w:p>
    <w:p w14:paraId="72C1B285" w14:textId="77777777" w:rsidR="000B5D4D" w:rsidRDefault="000B5D4D" w:rsidP="0041321A"/>
    <w:p w14:paraId="0BEA93BA" w14:textId="77777777" w:rsidR="00A068BD" w:rsidRDefault="00A068BD" w:rsidP="0041321A"/>
    <w:p w14:paraId="41320057" w14:textId="77777777" w:rsidR="008249A8" w:rsidRPr="0096680D" w:rsidRDefault="008249A8" w:rsidP="0041321A"/>
    <w:p w14:paraId="3643E52B" w14:textId="77777777" w:rsidR="000B5D4D" w:rsidRPr="00931DAB" w:rsidRDefault="004708D4" w:rsidP="000B5D4D">
      <w:pPr>
        <w:rPr>
          <w:b/>
          <w:sz w:val="24"/>
          <w:szCs w:val="24"/>
        </w:rPr>
      </w:pPr>
      <w:r w:rsidRPr="00931DAB">
        <w:rPr>
          <w:b/>
          <w:sz w:val="24"/>
          <w:szCs w:val="24"/>
        </w:rPr>
        <w:t>2</w:t>
      </w:r>
      <w:r w:rsidR="000B5D4D" w:rsidRPr="00931DAB">
        <w:rPr>
          <w:b/>
          <w:sz w:val="24"/>
          <w:szCs w:val="24"/>
        </w:rPr>
        <w:t>.</w:t>
      </w:r>
      <w:r w:rsidR="009B31F9">
        <w:rPr>
          <w:b/>
          <w:sz w:val="24"/>
          <w:szCs w:val="24"/>
        </w:rPr>
        <w:t>10</w:t>
      </w:r>
      <w:r w:rsidR="000B5D4D" w:rsidRPr="00931DAB">
        <w:rPr>
          <w:b/>
          <w:sz w:val="24"/>
          <w:szCs w:val="24"/>
        </w:rPr>
        <w:tab/>
        <w:t>Miljøforhold</w:t>
      </w:r>
    </w:p>
    <w:p w14:paraId="65BB7B1C" w14:textId="77777777" w:rsidR="000B5D4D" w:rsidRPr="0096680D" w:rsidRDefault="000B5D4D" w:rsidP="000B5D4D"/>
    <w:p w14:paraId="646ECEDD" w14:textId="77777777" w:rsidR="007777A4" w:rsidRDefault="00F910E7" w:rsidP="000B5D4D">
      <w:pPr>
        <w:rPr>
          <w:i/>
        </w:rPr>
      </w:pPr>
      <w:r>
        <w:t xml:space="preserve">Vordingborg </w:t>
      </w:r>
      <w:r w:rsidR="00FB1F4A">
        <w:t xml:space="preserve">Business Park ved </w:t>
      </w:r>
      <w:r w:rsidR="008249A8">
        <w:t xml:space="preserve">Afkørsel 41 – etape </w:t>
      </w:r>
      <w:r w:rsidR="00FB1F4A">
        <w:t>2</w:t>
      </w:r>
      <w:r w:rsidR="008249A8">
        <w:t xml:space="preserve"> er</w:t>
      </w:r>
      <w:r w:rsidR="004E01C5" w:rsidRPr="0096680D">
        <w:t xml:space="preserve"> </w:t>
      </w:r>
      <w:r w:rsidR="008249A8">
        <w:t>udtaget af områdeklassificering</w:t>
      </w:r>
      <w:r w:rsidR="004E01C5" w:rsidRPr="0096680D">
        <w:t>:</w:t>
      </w:r>
    </w:p>
    <w:p w14:paraId="0A02F17E" w14:textId="77777777" w:rsidR="007777A4" w:rsidRDefault="007777A4" w:rsidP="000B5D4D">
      <w:pPr>
        <w:rPr>
          <w:i/>
        </w:rPr>
      </w:pPr>
    </w:p>
    <w:p w14:paraId="2DF73642" w14:textId="77777777" w:rsidR="004E01C5" w:rsidRPr="00A068BD" w:rsidRDefault="008249A8" w:rsidP="000B5D4D">
      <w:r w:rsidRPr="00A068BD">
        <w:t>Byzoneområdet er</w:t>
      </w:r>
      <w:r w:rsidR="004E01C5" w:rsidRPr="00A068BD">
        <w:t xml:space="preserve"> generelt </w:t>
      </w:r>
      <w:r w:rsidRPr="00A068BD">
        <w:t>markarealer og enkelte boligbebyggelser af nyere dato – efter 1940. Området er udlagt til erhvervsområde men endnu ikke benyttet. Der er kun enkelt kilder i nærheden, der vurderes at kunne have givet</w:t>
      </w:r>
      <w:r w:rsidR="004E01C5" w:rsidRPr="00A068BD">
        <w:t xml:space="preserve"> anledning til diffus forurening i området.</w:t>
      </w:r>
    </w:p>
    <w:p w14:paraId="7FE94063" w14:textId="77777777" w:rsidR="000B5D4D" w:rsidRPr="00A068BD" w:rsidRDefault="000B5D4D" w:rsidP="0041321A"/>
    <w:p w14:paraId="325821EF" w14:textId="77777777" w:rsidR="004E01C5" w:rsidRPr="0096680D" w:rsidRDefault="008249A8" w:rsidP="0041321A">
      <w:r w:rsidRPr="00A068BD">
        <w:t>Uddybende</w:t>
      </w:r>
      <w:r w:rsidR="004E01C5" w:rsidRPr="00A068BD">
        <w:t xml:space="preserve"> oplysninger kan findes på </w:t>
      </w:r>
      <w:hyperlink r:id="rId13" w:history="1">
        <w:r w:rsidR="004E01C5" w:rsidRPr="00A068BD">
          <w:rPr>
            <w:rStyle w:val="Hyperlink"/>
          </w:rPr>
          <w:t>www.omraadeklassificering.vordingborg.dk</w:t>
        </w:r>
      </w:hyperlink>
    </w:p>
    <w:p w14:paraId="7A1A8CFC" w14:textId="77777777" w:rsidR="004E01C5" w:rsidRDefault="004E01C5" w:rsidP="0041321A"/>
    <w:p w14:paraId="679FA478" w14:textId="77777777" w:rsidR="0086445D" w:rsidRPr="0096680D" w:rsidRDefault="0086445D" w:rsidP="0041321A"/>
    <w:p w14:paraId="7275726C" w14:textId="77777777" w:rsidR="00977915" w:rsidRPr="0096680D" w:rsidRDefault="00977915" w:rsidP="0041321A"/>
    <w:p w14:paraId="1EB3897B" w14:textId="77777777" w:rsidR="004E01C5" w:rsidRPr="00931DAB" w:rsidRDefault="004708D4" w:rsidP="004E01C5">
      <w:pPr>
        <w:rPr>
          <w:b/>
          <w:sz w:val="24"/>
          <w:szCs w:val="24"/>
        </w:rPr>
      </w:pPr>
      <w:r w:rsidRPr="00931DAB">
        <w:rPr>
          <w:b/>
          <w:sz w:val="24"/>
          <w:szCs w:val="24"/>
        </w:rPr>
        <w:t>2</w:t>
      </w:r>
      <w:r w:rsidR="004E01C5" w:rsidRPr="00931DAB">
        <w:rPr>
          <w:b/>
          <w:sz w:val="24"/>
          <w:szCs w:val="24"/>
        </w:rPr>
        <w:t>.</w:t>
      </w:r>
      <w:r w:rsidR="00477074" w:rsidRPr="00931DAB">
        <w:rPr>
          <w:b/>
          <w:sz w:val="24"/>
          <w:szCs w:val="24"/>
        </w:rPr>
        <w:t>1</w:t>
      </w:r>
      <w:r w:rsidR="009B31F9">
        <w:rPr>
          <w:b/>
          <w:sz w:val="24"/>
          <w:szCs w:val="24"/>
        </w:rPr>
        <w:t>1</w:t>
      </w:r>
      <w:r w:rsidR="004E01C5" w:rsidRPr="00931DAB">
        <w:rPr>
          <w:b/>
          <w:sz w:val="24"/>
          <w:szCs w:val="24"/>
        </w:rPr>
        <w:tab/>
        <w:t>Trafikale forhold</w:t>
      </w:r>
    </w:p>
    <w:p w14:paraId="68ADEB0E" w14:textId="77777777" w:rsidR="004E01C5" w:rsidRPr="0096680D" w:rsidRDefault="004E01C5" w:rsidP="004E01C5">
      <w:pPr>
        <w:rPr>
          <w:b/>
        </w:rPr>
      </w:pPr>
    </w:p>
    <w:p w14:paraId="731F5AD7" w14:textId="77777777" w:rsidR="004E01C5" w:rsidRPr="0096680D" w:rsidRDefault="004E01C5" w:rsidP="004E01C5">
      <w:r w:rsidRPr="0096680D">
        <w:t xml:space="preserve">Vordingborg har gode trafikale forbindelser. </w:t>
      </w:r>
      <w:r w:rsidR="00353CFA">
        <w:t>Fra togstationen i Vordingborg, der ligger 6 km. fra området, er der f</w:t>
      </w:r>
      <w:r w:rsidR="00DB4E02">
        <w:t>lere busruter at vælge imellem</w:t>
      </w:r>
      <w:r w:rsidR="00D42D52">
        <w:t>.</w:t>
      </w:r>
      <w:r w:rsidR="00DB4E02">
        <w:t xml:space="preserve"> Sydmotorvejens afkørsel 41 ligger blot 500 m. fra området.</w:t>
      </w:r>
      <w:r w:rsidR="00353CFA">
        <w:t xml:space="preserve">   </w:t>
      </w:r>
      <w:r w:rsidRPr="0096680D">
        <w:t xml:space="preserve"> </w:t>
      </w:r>
    </w:p>
    <w:p w14:paraId="14ECD362" w14:textId="77777777" w:rsidR="004E01C5" w:rsidRDefault="004E01C5" w:rsidP="004E01C5"/>
    <w:p w14:paraId="5C761205" w14:textId="77777777" w:rsidR="00006E5D" w:rsidRDefault="00006E5D" w:rsidP="004E01C5"/>
    <w:p w14:paraId="389E253B" w14:textId="77777777" w:rsidR="00006E5D" w:rsidRPr="0096680D" w:rsidRDefault="00006E5D" w:rsidP="004E01C5"/>
    <w:p w14:paraId="260712FD" w14:textId="77777777" w:rsidR="00561C69" w:rsidRPr="00931DAB" w:rsidRDefault="004708D4" w:rsidP="004E01C5">
      <w:pPr>
        <w:rPr>
          <w:b/>
          <w:sz w:val="24"/>
          <w:szCs w:val="24"/>
        </w:rPr>
      </w:pPr>
      <w:r w:rsidRPr="00931DAB">
        <w:rPr>
          <w:b/>
          <w:sz w:val="24"/>
          <w:szCs w:val="24"/>
        </w:rPr>
        <w:t>2</w:t>
      </w:r>
      <w:r w:rsidR="00561C69" w:rsidRPr="00931DAB">
        <w:rPr>
          <w:b/>
          <w:sz w:val="24"/>
          <w:szCs w:val="24"/>
        </w:rPr>
        <w:t>.1</w:t>
      </w:r>
      <w:r w:rsidR="009B31F9">
        <w:rPr>
          <w:b/>
          <w:sz w:val="24"/>
          <w:szCs w:val="24"/>
        </w:rPr>
        <w:t>2</w:t>
      </w:r>
      <w:r w:rsidR="00561C69" w:rsidRPr="00931DAB">
        <w:rPr>
          <w:b/>
          <w:sz w:val="24"/>
          <w:szCs w:val="24"/>
        </w:rPr>
        <w:tab/>
        <w:t>Arkæologiske undersøgelser</w:t>
      </w:r>
    </w:p>
    <w:p w14:paraId="7870437B" w14:textId="77777777" w:rsidR="00561C69" w:rsidRDefault="00561C69" w:rsidP="004E01C5">
      <w:pPr>
        <w:rPr>
          <w:b/>
        </w:rPr>
      </w:pPr>
    </w:p>
    <w:p w14:paraId="05D9C225" w14:textId="77777777" w:rsidR="005B2202" w:rsidRDefault="005B2202" w:rsidP="004E01C5">
      <w:r>
        <w:t xml:space="preserve">Der foretages arkæologiske undersøgelser i forbindelse med byggemodningen. Dog skal køber forvente, at der stilles krav om yderligere undersøgelser i forbindelse med byggeansøgningen. </w:t>
      </w:r>
    </w:p>
    <w:p w14:paraId="0DF9ADAE" w14:textId="77777777" w:rsidR="00F910E7" w:rsidRDefault="00F910E7" w:rsidP="004E01C5"/>
    <w:p w14:paraId="3E88B471" w14:textId="77777777" w:rsidR="004D687B" w:rsidRDefault="00173BAA" w:rsidP="004E01C5">
      <w:r>
        <w:t>Museerne.dk Vordingborg kontaktes for eventuelle udgravninger i arkæologiske interesseområder.</w:t>
      </w:r>
    </w:p>
    <w:p w14:paraId="1D7F30CA" w14:textId="77777777" w:rsidR="000F0350" w:rsidRDefault="000F0350" w:rsidP="004E01C5"/>
    <w:p w14:paraId="337F71C7" w14:textId="77777777" w:rsidR="000F0350" w:rsidRDefault="000F0350" w:rsidP="004E01C5"/>
    <w:p w14:paraId="3B3CA234" w14:textId="77777777" w:rsidR="000F0350" w:rsidRDefault="000F0350" w:rsidP="004E01C5"/>
    <w:p w14:paraId="20278699" w14:textId="77777777" w:rsidR="000F0350" w:rsidRPr="00931DAB" w:rsidRDefault="004708D4" w:rsidP="004E01C5">
      <w:pPr>
        <w:rPr>
          <w:b/>
          <w:sz w:val="24"/>
          <w:szCs w:val="24"/>
        </w:rPr>
      </w:pPr>
      <w:r w:rsidRPr="00931DAB">
        <w:rPr>
          <w:b/>
          <w:sz w:val="24"/>
          <w:szCs w:val="24"/>
        </w:rPr>
        <w:t>2</w:t>
      </w:r>
      <w:r w:rsidR="000F0350" w:rsidRPr="00931DAB">
        <w:rPr>
          <w:b/>
          <w:sz w:val="24"/>
          <w:szCs w:val="24"/>
        </w:rPr>
        <w:t>.1</w:t>
      </w:r>
      <w:r w:rsidR="009B31F9">
        <w:rPr>
          <w:b/>
          <w:sz w:val="24"/>
          <w:szCs w:val="24"/>
        </w:rPr>
        <w:t>3</w:t>
      </w:r>
      <w:r w:rsidR="000F0350" w:rsidRPr="00931DAB">
        <w:rPr>
          <w:b/>
          <w:sz w:val="24"/>
          <w:szCs w:val="24"/>
        </w:rPr>
        <w:tab/>
        <w:t>Grundejerforening</w:t>
      </w:r>
    </w:p>
    <w:p w14:paraId="27637007" w14:textId="77777777" w:rsidR="000F0350" w:rsidRDefault="000F0350" w:rsidP="004E01C5">
      <w:pPr>
        <w:rPr>
          <w:b/>
        </w:rPr>
      </w:pPr>
    </w:p>
    <w:p w14:paraId="2CCD8B38" w14:textId="77777777" w:rsidR="000F0350" w:rsidRDefault="000F0350" w:rsidP="004E01C5">
      <w:r>
        <w:t>Der skal oprettes en grundejerforening med medlemspligt for samtlige ejere af grunde inden for lokalplansområdet</w:t>
      </w:r>
      <w:r w:rsidR="00256F5E">
        <w:t>. Grundejerforeningen skal overtage alle fællesarealer, vejbelysning, veje, vejriste og regnvandsledning med bassin. S</w:t>
      </w:r>
      <w:r>
        <w:t>e nærmere herom i lokalplanens § 11.</w:t>
      </w:r>
    </w:p>
    <w:p w14:paraId="6462B28B" w14:textId="77777777" w:rsidR="00C2740F" w:rsidRDefault="00C2740F" w:rsidP="004E01C5"/>
    <w:p w14:paraId="3968581C" w14:textId="77777777" w:rsidR="00C2740F" w:rsidRDefault="00C2740F" w:rsidP="004E01C5">
      <w:r>
        <w:t>Kommunalbestyrelsen bestemmer, når grundejerforeningen skal oprettes.</w:t>
      </w:r>
    </w:p>
    <w:p w14:paraId="73090D4D" w14:textId="77777777" w:rsidR="003B292E" w:rsidRPr="000F0350" w:rsidRDefault="003B292E" w:rsidP="004E01C5"/>
    <w:p w14:paraId="3D5028BA" w14:textId="77777777" w:rsidR="004D687B" w:rsidRDefault="004D687B" w:rsidP="004E01C5"/>
    <w:p w14:paraId="473734D2" w14:textId="77777777" w:rsidR="002E525B" w:rsidRPr="00931DAB" w:rsidRDefault="00F60BCD" w:rsidP="00931DAB">
      <w:pPr>
        <w:pStyle w:val="Overskrift1"/>
      </w:pPr>
      <w:r>
        <w:t>J</w:t>
      </w:r>
      <w:r w:rsidR="002E525B" w:rsidRPr="00931DAB">
        <w:t>eg vil gerne købe et areal</w:t>
      </w:r>
    </w:p>
    <w:p w14:paraId="2BF2408B" w14:textId="77777777" w:rsidR="00DE7F3F" w:rsidRPr="0096680D" w:rsidRDefault="00DE7F3F" w:rsidP="00DE7F3F">
      <w:pPr>
        <w:rPr>
          <w:b/>
        </w:rPr>
      </w:pPr>
    </w:p>
    <w:p w14:paraId="07A2EFB0" w14:textId="77777777" w:rsidR="00DE7F3F" w:rsidRPr="00931DAB" w:rsidRDefault="004708D4" w:rsidP="00DE7F3F">
      <w:pPr>
        <w:rPr>
          <w:b/>
          <w:sz w:val="24"/>
          <w:szCs w:val="24"/>
        </w:rPr>
      </w:pPr>
      <w:r w:rsidRPr="00931DAB">
        <w:rPr>
          <w:b/>
          <w:sz w:val="24"/>
          <w:szCs w:val="24"/>
        </w:rPr>
        <w:t>3</w:t>
      </w:r>
      <w:r w:rsidR="00DE7F3F" w:rsidRPr="00931DAB">
        <w:rPr>
          <w:b/>
          <w:sz w:val="24"/>
          <w:szCs w:val="24"/>
        </w:rPr>
        <w:t>.1</w:t>
      </w:r>
      <w:r w:rsidR="00DE7F3F" w:rsidRPr="00931DAB">
        <w:rPr>
          <w:b/>
          <w:sz w:val="24"/>
          <w:szCs w:val="24"/>
        </w:rPr>
        <w:tab/>
        <w:t>Hvad gør jeg nu</w:t>
      </w:r>
    </w:p>
    <w:p w14:paraId="10D1E897" w14:textId="77777777" w:rsidR="00DE7F3F" w:rsidRPr="0096680D" w:rsidRDefault="00DE7F3F" w:rsidP="00DE7F3F">
      <w:pPr>
        <w:rPr>
          <w:b/>
        </w:rPr>
      </w:pPr>
    </w:p>
    <w:p w14:paraId="5FD49E6D" w14:textId="77777777" w:rsidR="002E525B" w:rsidRPr="0096680D" w:rsidRDefault="00876A3F" w:rsidP="007E3BDB">
      <w:r w:rsidRPr="0096680D">
        <w:t xml:space="preserve">Hvis du er interesseret i at købe et areal, eller en del af et areal skal </w:t>
      </w:r>
      <w:r w:rsidR="00247727">
        <w:t xml:space="preserve">blanketten ”købstilbud </w:t>
      </w:r>
      <w:r w:rsidR="000C65DF" w:rsidRPr="0096680D">
        <w:t xml:space="preserve">” </w:t>
      </w:r>
      <w:r w:rsidRPr="0096680D">
        <w:t xml:space="preserve">udfyldes og sendes til Vordingborg Kommune. </w:t>
      </w:r>
    </w:p>
    <w:p w14:paraId="7ACEB6ED" w14:textId="77777777" w:rsidR="007E3BDB" w:rsidRPr="0096680D" w:rsidRDefault="007E3BDB" w:rsidP="007E3BDB"/>
    <w:p w14:paraId="674CA18C" w14:textId="766EB3F3" w:rsidR="007E3BDB" w:rsidRDefault="000C65DF" w:rsidP="007E3BDB">
      <w:r w:rsidRPr="00F83335">
        <w:lastRenderedPageBreak/>
        <w:t>Blanketten</w:t>
      </w:r>
      <w:r w:rsidR="007E3BDB" w:rsidRPr="00F83335">
        <w:t xml:space="preserve"> finder du i punkt </w:t>
      </w:r>
      <w:r w:rsidR="00F46219" w:rsidRPr="00F83335">
        <w:t xml:space="preserve">3.4 på side </w:t>
      </w:r>
      <w:r w:rsidR="00F83335">
        <w:t>10</w:t>
      </w:r>
      <w:r w:rsidR="00F46219" w:rsidRPr="00F83335">
        <w:t>.</w:t>
      </w:r>
    </w:p>
    <w:p w14:paraId="01DE7704" w14:textId="77777777" w:rsidR="00F50ADA" w:rsidRDefault="00F50ADA" w:rsidP="007E3BDB"/>
    <w:p w14:paraId="4E88914B" w14:textId="77777777" w:rsidR="001B63FF" w:rsidRDefault="00F50ADA" w:rsidP="007E3BDB">
      <w:r>
        <w:t>Vordingborg Kommune tilbyde</w:t>
      </w:r>
      <w:r w:rsidR="00FB1F4A">
        <w:t>r</w:t>
      </w:r>
      <w:r>
        <w:t xml:space="preserve"> alle købere et møde med en task-force gruppe, der kan guide og vejlede dig videre i processen omkring planforhold</w:t>
      </w:r>
      <w:r w:rsidR="00247727">
        <w:t>, miljøforhold og andre myndighedsforhold.</w:t>
      </w:r>
    </w:p>
    <w:p w14:paraId="683AD6F8" w14:textId="77777777" w:rsidR="007777A4" w:rsidRDefault="007777A4" w:rsidP="007E3BDB">
      <w:pPr>
        <w:rPr>
          <w:b/>
          <w:sz w:val="24"/>
          <w:szCs w:val="24"/>
        </w:rPr>
      </w:pPr>
    </w:p>
    <w:p w14:paraId="3455C814" w14:textId="77777777" w:rsidR="00150098" w:rsidRDefault="00150098" w:rsidP="007E3BDB">
      <w:pPr>
        <w:rPr>
          <w:b/>
          <w:sz w:val="24"/>
          <w:szCs w:val="24"/>
        </w:rPr>
      </w:pPr>
    </w:p>
    <w:p w14:paraId="59E974E4" w14:textId="77777777" w:rsidR="00F910E7" w:rsidRDefault="00F910E7" w:rsidP="007E3BDB">
      <w:pPr>
        <w:rPr>
          <w:b/>
          <w:sz w:val="24"/>
          <w:szCs w:val="24"/>
        </w:rPr>
      </w:pPr>
    </w:p>
    <w:p w14:paraId="6C362F8F" w14:textId="77777777" w:rsidR="007777A4" w:rsidRDefault="007777A4" w:rsidP="007E3BDB">
      <w:pPr>
        <w:rPr>
          <w:b/>
          <w:sz w:val="24"/>
          <w:szCs w:val="24"/>
        </w:rPr>
      </w:pPr>
    </w:p>
    <w:p w14:paraId="75CB6DE4" w14:textId="77777777" w:rsidR="00F50ADA" w:rsidRPr="001B63FF" w:rsidRDefault="001B63FF" w:rsidP="007E3BDB">
      <w:pPr>
        <w:rPr>
          <w:b/>
        </w:rPr>
      </w:pPr>
      <w:r w:rsidRPr="001B63FF">
        <w:rPr>
          <w:b/>
          <w:sz w:val="24"/>
          <w:szCs w:val="24"/>
        </w:rPr>
        <w:t>3.2</w:t>
      </w:r>
      <w:r w:rsidRPr="001B63FF">
        <w:rPr>
          <w:b/>
          <w:sz w:val="24"/>
          <w:szCs w:val="24"/>
        </w:rPr>
        <w:tab/>
      </w:r>
      <w:r w:rsidR="007654E9">
        <w:rPr>
          <w:b/>
          <w:sz w:val="24"/>
          <w:szCs w:val="24"/>
        </w:rPr>
        <w:t>Flere købere, der ønsker samme areal</w:t>
      </w:r>
      <w:r w:rsidR="00F50ADA" w:rsidRPr="001B63FF">
        <w:rPr>
          <w:b/>
        </w:rPr>
        <w:t xml:space="preserve"> </w:t>
      </w:r>
    </w:p>
    <w:p w14:paraId="1843C83B" w14:textId="77777777" w:rsidR="007E3BDB" w:rsidRPr="0096680D" w:rsidRDefault="007E3BDB" w:rsidP="007E3BDB"/>
    <w:p w14:paraId="7B653168" w14:textId="5730C0B3" w:rsidR="00A5336A" w:rsidRDefault="00A5336A" w:rsidP="007E3BDB">
      <w:r>
        <w:t xml:space="preserve">Salget sker efter Bekendtgørelse om offentligt udbud ved salg af kommunens faste ejendomme nr. </w:t>
      </w:r>
      <w:r w:rsidR="007C695F">
        <w:t>396 af 3. marts 2021</w:t>
      </w:r>
      <w:r>
        <w:t>.</w:t>
      </w:r>
    </w:p>
    <w:p w14:paraId="742568E6" w14:textId="77777777" w:rsidR="00A5336A" w:rsidRDefault="00A5336A" w:rsidP="007E3BDB"/>
    <w:p w14:paraId="5A364527" w14:textId="77777777" w:rsidR="007E3BDB" w:rsidRDefault="00A5336A" w:rsidP="007E3BDB">
      <w:r>
        <w:t>Kommunen forbeholder sig ret til at vælge mellem de indkomne købstilbud. Ved ens købstilbud forbeholder kommunen sig ret til at søge at opnå overbud. Endelig forbeholder kommunen sig ret til at forkaste alle tilbud</w:t>
      </w:r>
      <w:r w:rsidR="007654E9">
        <w:t>.</w:t>
      </w:r>
      <w:r>
        <w:t xml:space="preserve"> </w:t>
      </w:r>
    </w:p>
    <w:p w14:paraId="6F07BDE9" w14:textId="77777777" w:rsidR="00A5336A" w:rsidRDefault="00A5336A" w:rsidP="007E3BDB">
      <w:r>
        <w:t>På blanketten ”købstilbud”</w:t>
      </w:r>
      <w:r w:rsidR="00B52FEB">
        <w:t xml:space="preserve"> i pkt. 3.4</w:t>
      </w:r>
      <w:r>
        <w:t xml:space="preserve"> er der mulighed for at afkrydse, hvorvidt køber er interesseret i at blive kontaktet med henblik på at revidere sit købstilbud.</w:t>
      </w:r>
    </w:p>
    <w:p w14:paraId="170D7E32" w14:textId="77777777" w:rsidR="007654E9" w:rsidRDefault="007654E9" w:rsidP="007E3BDB"/>
    <w:p w14:paraId="7BAF0307" w14:textId="77777777" w:rsidR="007654E9" w:rsidRPr="007654E9" w:rsidRDefault="007654E9" w:rsidP="007E3BDB">
      <w:r>
        <w:t>Såfremt der kun er én køber vil arealet naturligvis blive solgt til den annoncered</w:t>
      </w:r>
      <w:r w:rsidR="00D40F60">
        <w:t>e pris</w:t>
      </w:r>
      <w:r>
        <w:t>.</w:t>
      </w:r>
    </w:p>
    <w:p w14:paraId="04140C99" w14:textId="77777777" w:rsidR="001B63FF" w:rsidRDefault="001B63FF" w:rsidP="007E3BDB"/>
    <w:p w14:paraId="1033F02C" w14:textId="77777777" w:rsidR="00006E5D" w:rsidRDefault="00006E5D" w:rsidP="007E3BDB"/>
    <w:p w14:paraId="3391905E" w14:textId="77777777" w:rsidR="00006E5D" w:rsidRDefault="00006E5D" w:rsidP="007E3BDB"/>
    <w:p w14:paraId="725C2B74" w14:textId="77777777" w:rsidR="007E3BDB" w:rsidRPr="00931DAB" w:rsidRDefault="004708D4" w:rsidP="007E3BDB">
      <w:pPr>
        <w:rPr>
          <w:b/>
          <w:sz w:val="24"/>
          <w:szCs w:val="24"/>
        </w:rPr>
      </w:pPr>
      <w:r w:rsidRPr="00931DAB">
        <w:rPr>
          <w:b/>
          <w:sz w:val="24"/>
          <w:szCs w:val="24"/>
        </w:rPr>
        <w:t>3</w:t>
      </w:r>
      <w:r w:rsidR="007E3BDB" w:rsidRPr="00931DAB">
        <w:rPr>
          <w:b/>
          <w:sz w:val="24"/>
          <w:szCs w:val="24"/>
        </w:rPr>
        <w:t>.</w:t>
      </w:r>
      <w:r w:rsidR="001B63FF">
        <w:rPr>
          <w:b/>
          <w:sz w:val="24"/>
          <w:szCs w:val="24"/>
        </w:rPr>
        <w:t>3</w:t>
      </w:r>
      <w:r w:rsidR="007E3BDB" w:rsidRPr="00931DAB">
        <w:rPr>
          <w:b/>
          <w:sz w:val="24"/>
          <w:szCs w:val="24"/>
        </w:rPr>
        <w:tab/>
        <w:t>Hvem kan je</w:t>
      </w:r>
      <w:r w:rsidR="000F3546">
        <w:rPr>
          <w:b/>
          <w:sz w:val="24"/>
          <w:szCs w:val="24"/>
        </w:rPr>
        <w:t>g kontakte i Vordingborg Kommune</w:t>
      </w:r>
    </w:p>
    <w:p w14:paraId="54FC0204" w14:textId="77777777" w:rsidR="007E3BDB" w:rsidRPr="0096680D" w:rsidRDefault="007E3BDB" w:rsidP="007E3BDB">
      <w:pPr>
        <w:rPr>
          <w:b/>
        </w:rPr>
      </w:pPr>
    </w:p>
    <w:p w14:paraId="62E63D7A" w14:textId="77777777" w:rsidR="005E6824" w:rsidRPr="0096680D" w:rsidRDefault="005E6824" w:rsidP="007E3BDB">
      <w:r w:rsidRPr="0096680D">
        <w:t>Lene Vaupel</w:t>
      </w:r>
    </w:p>
    <w:p w14:paraId="35D14BFC" w14:textId="3A4E5638" w:rsidR="00B632FE" w:rsidRPr="0096680D" w:rsidRDefault="00F83335" w:rsidP="007E3BDB">
      <w:r>
        <w:t>Ledelsessekretariatet</w:t>
      </w:r>
    </w:p>
    <w:p w14:paraId="395CD425" w14:textId="77777777" w:rsidR="00B632FE" w:rsidRPr="0096680D" w:rsidRDefault="003D6392" w:rsidP="007E3BDB">
      <w:r w:rsidRPr="0096680D">
        <w:t>Direkte t</w:t>
      </w:r>
      <w:r w:rsidR="00B632FE" w:rsidRPr="0096680D">
        <w:t>lf.nr. 55 36 24 21</w:t>
      </w:r>
    </w:p>
    <w:p w14:paraId="394361DD" w14:textId="77777777" w:rsidR="00852425" w:rsidRDefault="00B632FE" w:rsidP="007E3BDB">
      <w:pPr>
        <w:rPr>
          <w:sz w:val="24"/>
          <w:szCs w:val="24"/>
        </w:rPr>
      </w:pPr>
      <w:r w:rsidRPr="0096680D">
        <w:t xml:space="preserve">Mail: </w:t>
      </w:r>
      <w:hyperlink r:id="rId14" w:history="1">
        <w:r w:rsidRPr="0096680D">
          <w:rPr>
            <w:rStyle w:val="Hyperlink"/>
          </w:rPr>
          <w:t>leva@vordingborg.dk</w:t>
        </w:r>
      </w:hyperlink>
    </w:p>
    <w:p w14:paraId="690E2DA1" w14:textId="77777777" w:rsidR="00B64175" w:rsidRDefault="00B64175" w:rsidP="007E3BDB">
      <w:pPr>
        <w:rPr>
          <w:b/>
          <w:sz w:val="24"/>
          <w:szCs w:val="24"/>
        </w:rPr>
      </w:pPr>
    </w:p>
    <w:p w14:paraId="5FF96B3A" w14:textId="77777777" w:rsidR="00B64175" w:rsidRDefault="00B64175" w:rsidP="007E3BDB">
      <w:pPr>
        <w:rPr>
          <w:b/>
          <w:sz w:val="24"/>
          <w:szCs w:val="24"/>
        </w:rPr>
      </w:pPr>
    </w:p>
    <w:p w14:paraId="7E9385EE" w14:textId="77777777" w:rsidR="00B64175" w:rsidRDefault="00B64175" w:rsidP="007E3BDB">
      <w:pPr>
        <w:rPr>
          <w:b/>
          <w:sz w:val="24"/>
          <w:szCs w:val="24"/>
        </w:rPr>
      </w:pPr>
    </w:p>
    <w:p w14:paraId="7C85F0F2" w14:textId="77777777" w:rsidR="00B64175" w:rsidRDefault="00B64175" w:rsidP="007E3BDB">
      <w:pPr>
        <w:rPr>
          <w:b/>
          <w:sz w:val="24"/>
          <w:szCs w:val="24"/>
        </w:rPr>
      </w:pPr>
    </w:p>
    <w:p w14:paraId="39796CED" w14:textId="77777777" w:rsidR="00B64175" w:rsidRDefault="00B64175" w:rsidP="007E3BDB">
      <w:pPr>
        <w:rPr>
          <w:b/>
          <w:sz w:val="24"/>
          <w:szCs w:val="24"/>
        </w:rPr>
      </w:pPr>
    </w:p>
    <w:p w14:paraId="02548111" w14:textId="77777777" w:rsidR="00B64175" w:rsidRDefault="00B64175" w:rsidP="007E3BDB">
      <w:pPr>
        <w:rPr>
          <w:b/>
          <w:sz w:val="24"/>
          <w:szCs w:val="24"/>
        </w:rPr>
      </w:pPr>
    </w:p>
    <w:p w14:paraId="7EE808CB" w14:textId="77777777" w:rsidR="00B64175" w:rsidRDefault="00B64175" w:rsidP="007E3BDB">
      <w:pPr>
        <w:rPr>
          <w:b/>
          <w:sz w:val="24"/>
          <w:szCs w:val="24"/>
        </w:rPr>
      </w:pPr>
    </w:p>
    <w:p w14:paraId="26A6469E" w14:textId="77777777" w:rsidR="00B64175" w:rsidRDefault="00B64175" w:rsidP="007E3BDB">
      <w:pPr>
        <w:rPr>
          <w:b/>
          <w:sz w:val="24"/>
          <w:szCs w:val="24"/>
        </w:rPr>
      </w:pPr>
    </w:p>
    <w:p w14:paraId="53EFD0F9" w14:textId="77777777" w:rsidR="00B64175" w:rsidRDefault="00B64175" w:rsidP="007E3BDB">
      <w:pPr>
        <w:rPr>
          <w:b/>
          <w:sz w:val="24"/>
          <w:szCs w:val="24"/>
        </w:rPr>
      </w:pPr>
    </w:p>
    <w:p w14:paraId="3230B56D" w14:textId="77777777" w:rsidR="00B64175" w:rsidRDefault="00B64175" w:rsidP="007E3BDB">
      <w:pPr>
        <w:rPr>
          <w:b/>
          <w:sz w:val="24"/>
          <w:szCs w:val="24"/>
        </w:rPr>
      </w:pPr>
    </w:p>
    <w:p w14:paraId="11ACEFB1" w14:textId="77777777" w:rsidR="00783506" w:rsidRDefault="00783506" w:rsidP="007E3BDB">
      <w:pPr>
        <w:rPr>
          <w:b/>
          <w:sz w:val="24"/>
          <w:szCs w:val="24"/>
        </w:rPr>
      </w:pPr>
    </w:p>
    <w:p w14:paraId="32740BA7" w14:textId="77777777" w:rsidR="00783506" w:rsidRDefault="00783506" w:rsidP="007E3BDB">
      <w:pPr>
        <w:rPr>
          <w:b/>
          <w:sz w:val="24"/>
          <w:szCs w:val="24"/>
        </w:rPr>
      </w:pPr>
    </w:p>
    <w:p w14:paraId="28EFE1E8" w14:textId="77777777" w:rsidR="00783506" w:rsidRDefault="00783506" w:rsidP="007E3BDB">
      <w:pPr>
        <w:rPr>
          <w:b/>
          <w:sz w:val="24"/>
          <w:szCs w:val="24"/>
        </w:rPr>
      </w:pPr>
    </w:p>
    <w:p w14:paraId="15BA4BC3" w14:textId="77777777" w:rsidR="00783506" w:rsidRDefault="00783506" w:rsidP="007E3BDB">
      <w:pPr>
        <w:rPr>
          <w:b/>
          <w:sz w:val="24"/>
          <w:szCs w:val="24"/>
        </w:rPr>
      </w:pPr>
    </w:p>
    <w:p w14:paraId="26F94072" w14:textId="77777777" w:rsidR="00783506" w:rsidRDefault="00783506" w:rsidP="007E3BDB">
      <w:pPr>
        <w:rPr>
          <w:b/>
          <w:sz w:val="24"/>
          <w:szCs w:val="24"/>
        </w:rPr>
      </w:pPr>
    </w:p>
    <w:p w14:paraId="432A2FA1" w14:textId="77777777" w:rsidR="00783506" w:rsidRDefault="00783506" w:rsidP="007E3BDB">
      <w:pPr>
        <w:rPr>
          <w:b/>
          <w:sz w:val="24"/>
          <w:szCs w:val="24"/>
        </w:rPr>
      </w:pPr>
    </w:p>
    <w:p w14:paraId="447201A3" w14:textId="77777777" w:rsidR="00783506" w:rsidRDefault="00783506" w:rsidP="007E3BDB">
      <w:pPr>
        <w:rPr>
          <w:b/>
          <w:sz w:val="24"/>
          <w:szCs w:val="24"/>
        </w:rPr>
      </w:pPr>
    </w:p>
    <w:p w14:paraId="64B5B55C" w14:textId="77777777" w:rsidR="00783506" w:rsidRDefault="00783506" w:rsidP="007E3BDB">
      <w:pPr>
        <w:rPr>
          <w:b/>
          <w:sz w:val="24"/>
          <w:szCs w:val="24"/>
        </w:rPr>
      </w:pPr>
    </w:p>
    <w:p w14:paraId="29FB80E3" w14:textId="77777777" w:rsidR="00783506" w:rsidRDefault="00783506" w:rsidP="007E3BDB">
      <w:pPr>
        <w:rPr>
          <w:b/>
          <w:sz w:val="24"/>
          <w:szCs w:val="24"/>
        </w:rPr>
      </w:pPr>
    </w:p>
    <w:p w14:paraId="308C3E9C" w14:textId="77777777" w:rsidR="00783506" w:rsidRDefault="00783506" w:rsidP="007E3BDB">
      <w:pPr>
        <w:rPr>
          <w:b/>
          <w:sz w:val="24"/>
          <w:szCs w:val="24"/>
        </w:rPr>
      </w:pPr>
    </w:p>
    <w:p w14:paraId="6DDA8FBE" w14:textId="77777777" w:rsidR="007C1BB6" w:rsidRDefault="007C1BB6" w:rsidP="007C1BB6">
      <w:pPr>
        <w:rPr>
          <w:rFonts w:cs="Arial"/>
          <w:b/>
          <w:sz w:val="24"/>
          <w:szCs w:val="24"/>
        </w:rPr>
      </w:pPr>
      <w:r w:rsidRPr="007C1BB6">
        <w:rPr>
          <w:rFonts w:cs="Arial"/>
          <w:b/>
          <w:sz w:val="24"/>
          <w:szCs w:val="24"/>
        </w:rPr>
        <w:lastRenderedPageBreak/>
        <w:t xml:space="preserve">3.4 </w:t>
      </w:r>
      <w:r w:rsidRPr="007C1BB6">
        <w:rPr>
          <w:rFonts w:cs="Arial"/>
          <w:b/>
          <w:sz w:val="24"/>
          <w:szCs w:val="24"/>
        </w:rPr>
        <w:tab/>
        <w:t>Blanketten ”Købstilbud”</w:t>
      </w:r>
    </w:p>
    <w:p w14:paraId="74C95F1C" w14:textId="77777777" w:rsidR="00592469" w:rsidRDefault="00592469" w:rsidP="007C1BB6">
      <w:pPr>
        <w:rPr>
          <w:rFonts w:cs="Arial"/>
          <w:b/>
          <w:sz w:val="24"/>
          <w:szCs w:val="24"/>
        </w:rPr>
      </w:pPr>
    </w:p>
    <w:p w14:paraId="6C52B55F" w14:textId="77777777" w:rsidR="00592469" w:rsidRPr="007C1BB6" w:rsidRDefault="00592469" w:rsidP="007C1BB6">
      <w:pPr>
        <w:rPr>
          <w:rFonts w:cs="Arial"/>
          <w:b/>
          <w:sz w:val="24"/>
          <w:szCs w:val="24"/>
        </w:rPr>
      </w:pPr>
    </w:p>
    <w:p w14:paraId="3C04F59F" w14:textId="77777777" w:rsidR="00093CC1" w:rsidRPr="007C1BB6" w:rsidRDefault="007C1BB6" w:rsidP="007C1BB6">
      <w:pPr>
        <w:jc w:val="center"/>
        <w:rPr>
          <w:rFonts w:cs="Arial"/>
          <w:b/>
          <w:sz w:val="32"/>
          <w:szCs w:val="32"/>
        </w:rPr>
      </w:pPr>
      <w:r w:rsidRPr="007C1BB6">
        <w:rPr>
          <w:rFonts w:cs="Arial"/>
          <w:b/>
          <w:sz w:val="32"/>
          <w:szCs w:val="32"/>
        </w:rPr>
        <w:t>KØBS</w:t>
      </w:r>
      <w:r>
        <w:rPr>
          <w:rFonts w:cs="Arial"/>
          <w:b/>
          <w:sz w:val="32"/>
          <w:szCs w:val="32"/>
        </w:rPr>
        <w:t>TILBUD</w:t>
      </w:r>
    </w:p>
    <w:p w14:paraId="254FB532" w14:textId="77777777" w:rsidR="00093CC1" w:rsidRDefault="0056753B" w:rsidP="00093CC1">
      <w:pPr>
        <w:jc w:val="center"/>
        <w:rPr>
          <w:rFonts w:cs="Arial"/>
        </w:rPr>
      </w:pPr>
      <w:r>
        <w:rPr>
          <w:rFonts w:cs="Arial"/>
        </w:rPr>
        <w:t xml:space="preserve">Vordingborg </w:t>
      </w:r>
      <w:r w:rsidR="000F3546">
        <w:rPr>
          <w:rFonts w:cs="Arial"/>
        </w:rPr>
        <w:t>Business Park – etape 2</w:t>
      </w:r>
    </w:p>
    <w:p w14:paraId="7DE7103C" w14:textId="77777777" w:rsidR="00592469" w:rsidRDefault="00592469" w:rsidP="00093CC1">
      <w:pPr>
        <w:jc w:val="center"/>
        <w:rPr>
          <w:rFonts w:cs="Arial"/>
        </w:rPr>
      </w:pPr>
    </w:p>
    <w:p w14:paraId="2466BC2B" w14:textId="77777777" w:rsidR="00592469" w:rsidRPr="00093CC1" w:rsidRDefault="00592469" w:rsidP="00093CC1">
      <w:pPr>
        <w:jc w:val="center"/>
        <w:rPr>
          <w:rFonts w:cs="Arial"/>
        </w:rPr>
      </w:pPr>
    </w:p>
    <w:p w14:paraId="144D8688" w14:textId="77777777" w:rsidR="00093CC1" w:rsidRPr="00093CC1" w:rsidRDefault="00093CC1" w:rsidP="00093CC1">
      <w:pPr>
        <w:tabs>
          <w:tab w:val="left" w:pos="709"/>
          <w:tab w:val="left" w:pos="3828"/>
        </w:tabs>
        <w:rPr>
          <w:rFonts w:cs="Arial"/>
        </w:rPr>
      </w:pPr>
    </w:p>
    <w:p w14:paraId="7D2EB8C3" w14:textId="4986F88D" w:rsidR="00093CC1" w:rsidRPr="00093CC1" w:rsidRDefault="00093CC1" w:rsidP="00093CC1">
      <w:pPr>
        <w:tabs>
          <w:tab w:val="left" w:pos="709"/>
          <w:tab w:val="left" w:pos="3828"/>
        </w:tabs>
        <w:rPr>
          <w:rFonts w:cs="Arial"/>
        </w:rPr>
      </w:pPr>
      <w:r w:rsidRPr="00093CC1">
        <w:rPr>
          <w:rFonts w:cs="Arial"/>
        </w:rPr>
        <w:t xml:space="preserve">sendes til Vordingborg Kommune, </w:t>
      </w:r>
      <w:r w:rsidR="00B7521A">
        <w:rPr>
          <w:rFonts w:cs="Arial"/>
        </w:rPr>
        <w:t>Ledelsessekretariatet</w:t>
      </w:r>
      <w:r w:rsidRPr="00093CC1">
        <w:rPr>
          <w:rFonts w:cs="Arial"/>
        </w:rPr>
        <w:t xml:space="preserve">, att. Lene Vaupel, </w:t>
      </w:r>
      <w:r w:rsidR="00204E56">
        <w:rPr>
          <w:rFonts w:cs="Arial"/>
        </w:rPr>
        <w:t>Storegade 56, 4780 Stege</w:t>
      </w:r>
      <w:r w:rsidRPr="00093CC1">
        <w:rPr>
          <w:rFonts w:cs="Arial"/>
        </w:rPr>
        <w:t xml:space="preserve"> eller mail </w:t>
      </w:r>
      <w:hyperlink r:id="rId15" w:history="1">
        <w:r w:rsidRPr="00093CC1">
          <w:rPr>
            <w:rStyle w:val="Hyperlink"/>
            <w:rFonts w:cs="Arial"/>
          </w:rPr>
          <w:t>leva@vordingborg.dk</w:t>
        </w:r>
      </w:hyperlink>
    </w:p>
    <w:p w14:paraId="04731B3D" w14:textId="77777777" w:rsidR="00093CC1" w:rsidRPr="00093CC1" w:rsidRDefault="00093CC1" w:rsidP="00093CC1">
      <w:pPr>
        <w:tabs>
          <w:tab w:val="left" w:pos="709"/>
          <w:tab w:val="left" w:pos="3828"/>
        </w:tabs>
        <w:rPr>
          <w:rFonts w:cs="Arial"/>
        </w:rPr>
      </w:pPr>
    </w:p>
    <w:p w14:paraId="4EE89327" w14:textId="77777777" w:rsidR="00093CC1" w:rsidRPr="00093CC1" w:rsidRDefault="00093CC1" w:rsidP="00093CC1">
      <w:pPr>
        <w:tabs>
          <w:tab w:val="left" w:pos="709"/>
          <w:tab w:val="left" w:pos="3828"/>
        </w:tabs>
        <w:rPr>
          <w:rFonts w:cs="Arial"/>
        </w:rPr>
      </w:pPr>
      <w:r w:rsidRPr="00093CC1">
        <w:rPr>
          <w:rFonts w:cs="Arial"/>
        </w:rPr>
        <w:t xml:space="preserve">Jeg tilbyder at købe areal </w:t>
      </w:r>
      <w:r w:rsidR="00C65FB8">
        <w:rPr>
          <w:rFonts w:cs="Arial"/>
        </w:rPr>
        <w:t>ifølge</w:t>
      </w:r>
      <w:r w:rsidRPr="00093CC1">
        <w:rPr>
          <w:rFonts w:cs="Arial"/>
        </w:rPr>
        <w:t xml:space="preserve"> udstykningsforslaget i </w:t>
      </w:r>
      <w:r w:rsidR="007C1BB6">
        <w:rPr>
          <w:rFonts w:cs="Arial"/>
        </w:rPr>
        <w:t>bilag 4.1</w:t>
      </w:r>
      <w:r w:rsidRPr="00093CC1">
        <w:rPr>
          <w:rFonts w:cs="Arial"/>
        </w:rPr>
        <w:t>:</w:t>
      </w:r>
    </w:p>
    <w:p w14:paraId="4B622E83" w14:textId="1D9DBFDC" w:rsidR="00093CC1" w:rsidRPr="00093CC1" w:rsidRDefault="000E5FB8" w:rsidP="00093CC1">
      <w:pPr>
        <w:tabs>
          <w:tab w:val="left" w:pos="709"/>
          <w:tab w:val="left" w:pos="3828"/>
        </w:tabs>
        <w:rPr>
          <w:rFonts w:cs="Arial"/>
          <w:b/>
        </w:rPr>
      </w:pPr>
      <w:r>
        <w:rPr>
          <w:rFonts w:ascii="Times New Roman" w:hAnsi="Times New Roman"/>
          <w:noProof/>
        </w:rPr>
        <mc:AlternateContent>
          <mc:Choice Requires="wps">
            <w:drawing>
              <wp:anchor distT="0" distB="0" distL="114300" distR="114300" simplePos="0" relativeHeight="251653632" behindDoc="0" locked="0" layoutInCell="1" allowOverlap="1" wp14:anchorId="3FCCF042" wp14:editId="642FECD6">
                <wp:simplePos x="0" y="0"/>
                <wp:positionH relativeFrom="column">
                  <wp:posOffset>-13335</wp:posOffset>
                </wp:positionH>
                <wp:positionV relativeFrom="paragraph">
                  <wp:posOffset>131445</wp:posOffset>
                </wp:positionV>
                <wp:extent cx="180975" cy="165100"/>
                <wp:effectExtent l="10795" t="9525" r="8255" b="635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DCD3B" id="Rectangle 33" o:spid="_x0000_s1026" style="position:absolute;margin-left:-1.05pt;margin-top:10.35pt;width:14.25pt;height: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"/>
            </w:pict>
          </mc:Fallback>
        </mc:AlternateContent>
      </w:r>
    </w:p>
    <w:p w14:paraId="109F2E49" w14:textId="77777777" w:rsidR="00093CC1" w:rsidRPr="00093CC1" w:rsidRDefault="00592469" w:rsidP="00592469">
      <w:pPr>
        <w:tabs>
          <w:tab w:val="left" w:pos="709"/>
          <w:tab w:val="left" w:pos="3828"/>
        </w:tabs>
        <w:ind w:firstLine="709"/>
        <w:rPr>
          <w:rFonts w:cs="Arial"/>
          <w:b/>
        </w:rPr>
      </w:pPr>
      <w:r>
        <w:rPr>
          <w:rFonts w:cs="Arial"/>
          <w:b/>
        </w:rPr>
        <w:t>C</w:t>
      </w:r>
      <w:r w:rsidR="00093CC1" w:rsidRPr="00093CC1">
        <w:rPr>
          <w:rFonts w:cs="Arial"/>
          <w:b/>
        </w:rPr>
        <w:t>a. _________ m</w:t>
      </w:r>
      <w:r w:rsidR="00093CC1" w:rsidRPr="00093CC1">
        <w:rPr>
          <w:rFonts w:cs="Arial"/>
          <w:b/>
          <w:vertAlign w:val="superscript"/>
        </w:rPr>
        <w:t>2</w:t>
      </w:r>
      <w:r w:rsidR="00093CC1" w:rsidRPr="00093CC1">
        <w:rPr>
          <w:rFonts w:cs="Arial"/>
          <w:b/>
        </w:rPr>
        <w:t xml:space="preserve"> </w:t>
      </w:r>
      <w:r w:rsidR="00C65FB8">
        <w:rPr>
          <w:rFonts w:cs="Arial"/>
          <w:b/>
        </w:rPr>
        <w:t xml:space="preserve">af delareal __________ </w:t>
      </w:r>
      <w:r w:rsidR="00093CC1" w:rsidRPr="00093CC1">
        <w:rPr>
          <w:rFonts w:cs="Arial"/>
          <w:b/>
        </w:rPr>
        <w:t>til 85 kr./m</w:t>
      </w:r>
      <w:r w:rsidR="00093CC1" w:rsidRPr="00093CC1">
        <w:rPr>
          <w:rFonts w:cs="Arial"/>
          <w:b/>
          <w:vertAlign w:val="superscript"/>
        </w:rPr>
        <w:t>2</w:t>
      </w:r>
      <w:r w:rsidR="00093CC1" w:rsidRPr="00093CC1">
        <w:rPr>
          <w:rFonts w:cs="Arial"/>
          <w:b/>
        </w:rPr>
        <w:t xml:space="preserve"> eller _________________ kr.</w:t>
      </w:r>
    </w:p>
    <w:p w14:paraId="45BF6010" w14:textId="77777777" w:rsidR="00592469" w:rsidRPr="00093CC1" w:rsidRDefault="00592469" w:rsidP="00093CC1">
      <w:pPr>
        <w:tabs>
          <w:tab w:val="left" w:pos="709"/>
          <w:tab w:val="left" w:pos="3828"/>
        </w:tabs>
        <w:rPr>
          <w:rFonts w:cs="Arial"/>
          <w:b/>
          <w:u w:val="single"/>
        </w:rPr>
      </w:pPr>
    </w:p>
    <w:p w14:paraId="59D532D5" w14:textId="32FD23EA" w:rsidR="00093CC1" w:rsidRPr="00093CC1" w:rsidRDefault="000E5FB8" w:rsidP="00093CC1">
      <w:pPr>
        <w:tabs>
          <w:tab w:val="left" w:pos="709"/>
          <w:tab w:val="left" w:pos="3828"/>
        </w:tabs>
        <w:rPr>
          <w:rFonts w:cs="Arial"/>
          <w:b/>
        </w:rPr>
      </w:pPr>
      <w:r>
        <w:rPr>
          <w:rFonts w:ascii="Times New Roman" w:hAnsi="Times New Roman"/>
          <w:noProof/>
        </w:rPr>
        <mc:AlternateContent>
          <mc:Choice Requires="wps">
            <w:drawing>
              <wp:anchor distT="0" distB="0" distL="114300" distR="114300" simplePos="0" relativeHeight="251660800" behindDoc="0" locked="0" layoutInCell="1" allowOverlap="1" wp14:anchorId="3429DBD5" wp14:editId="1577E0F0">
                <wp:simplePos x="0" y="0"/>
                <wp:positionH relativeFrom="column">
                  <wp:posOffset>-13335</wp:posOffset>
                </wp:positionH>
                <wp:positionV relativeFrom="paragraph">
                  <wp:posOffset>26670</wp:posOffset>
                </wp:positionV>
                <wp:extent cx="180975" cy="165100"/>
                <wp:effectExtent l="10795" t="12700" r="8255" b="12700"/>
                <wp:wrapNone/>
                <wp:docPr id="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14367" id="Rectangle 40" o:spid="_x0000_s1026" style="position:absolute;margin-left:-1.05pt;margin-top:2.1pt;width:14.25pt;height: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"/>
            </w:pict>
          </mc:Fallback>
        </mc:AlternateContent>
      </w:r>
      <w:r w:rsidR="00093CC1" w:rsidRPr="00093CC1">
        <w:rPr>
          <w:rFonts w:cs="Arial"/>
          <w:b/>
        </w:rPr>
        <w:t xml:space="preserve">    </w:t>
      </w:r>
      <w:r w:rsidR="00093CC1" w:rsidRPr="00093CC1">
        <w:rPr>
          <w:rFonts w:cs="Arial"/>
          <w:b/>
        </w:rPr>
        <w:tab/>
        <w:t xml:space="preserve">Jeg ønsker at blive kontaktet for at revidere mit købstilbud, hvis der er flere </w:t>
      </w:r>
    </w:p>
    <w:p w14:paraId="630BFA3B" w14:textId="77777777" w:rsidR="00093CC1" w:rsidRPr="00093CC1" w:rsidRDefault="00093CC1" w:rsidP="00093CC1">
      <w:pPr>
        <w:tabs>
          <w:tab w:val="left" w:pos="709"/>
          <w:tab w:val="left" w:pos="3828"/>
        </w:tabs>
        <w:rPr>
          <w:rFonts w:cs="Arial"/>
        </w:rPr>
      </w:pPr>
      <w:r w:rsidRPr="00093CC1">
        <w:rPr>
          <w:rFonts w:cs="Arial"/>
          <w:b/>
        </w:rPr>
        <w:tab/>
        <w:t>købstilbud på det ønskede areal.</w:t>
      </w:r>
      <w:r w:rsidRPr="00093CC1">
        <w:rPr>
          <w:rFonts w:cs="Arial"/>
          <w:b/>
        </w:rPr>
        <w:tab/>
      </w:r>
      <w:r w:rsidRPr="00093CC1">
        <w:rPr>
          <w:rFonts w:cs="Arial"/>
          <w:b/>
        </w:rPr>
        <w:tab/>
      </w:r>
      <w:r w:rsidRPr="00093CC1">
        <w:rPr>
          <w:rFonts w:cs="Arial"/>
          <w:b/>
        </w:rPr>
        <w:tab/>
      </w:r>
      <w:r w:rsidRPr="00093CC1">
        <w:rPr>
          <w:rFonts w:cs="Arial"/>
          <w:b/>
        </w:rPr>
        <w:tab/>
      </w:r>
      <w:r w:rsidRPr="00093CC1">
        <w:rPr>
          <w:rFonts w:cs="Arial"/>
          <w:b/>
        </w:rPr>
        <w:tab/>
      </w:r>
      <w:r w:rsidRPr="00093CC1">
        <w:rPr>
          <w:rFonts w:cs="Arial"/>
        </w:rPr>
        <w:tab/>
      </w:r>
    </w:p>
    <w:p w14:paraId="5D8B9601" w14:textId="77777777" w:rsidR="00C65FB8" w:rsidRDefault="00C65FB8" w:rsidP="00093CC1">
      <w:pPr>
        <w:tabs>
          <w:tab w:val="left" w:pos="709"/>
          <w:tab w:val="left" w:pos="1800"/>
        </w:tabs>
        <w:rPr>
          <w:rFonts w:cs="Arial"/>
        </w:rPr>
      </w:pPr>
    </w:p>
    <w:p w14:paraId="4F0685C5" w14:textId="77777777" w:rsidR="00093CC1" w:rsidRPr="00093CC1" w:rsidRDefault="00093CC1" w:rsidP="00093CC1">
      <w:pPr>
        <w:tabs>
          <w:tab w:val="left" w:pos="709"/>
          <w:tab w:val="left" w:pos="1800"/>
        </w:tabs>
        <w:rPr>
          <w:rFonts w:cs="Arial"/>
        </w:rPr>
      </w:pPr>
      <w:r w:rsidRPr="00093CC1">
        <w:rPr>
          <w:rFonts w:cs="Arial"/>
        </w:rPr>
        <w:t>Prisen er ekskl. moms, diverse tilslutningsbidrag, afgifter og omkostninger.</w:t>
      </w:r>
    </w:p>
    <w:p w14:paraId="4846B580" w14:textId="77777777" w:rsidR="00093CC1" w:rsidRPr="00093CC1" w:rsidRDefault="00093CC1" w:rsidP="00093CC1">
      <w:pPr>
        <w:tabs>
          <w:tab w:val="left" w:pos="709"/>
          <w:tab w:val="left" w:pos="1800"/>
        </w:tabs>
        <w:rPr>
          <w:rFonts w:cs="Arial"/>
        </w:rPr>
      </w:pPr>
      <w:r w:rsidRPr="00093CC1">
        <w:rPr>
          <w:rFonts w:cs="Arial"/>
        </w:rPr>
        <w:tab/>
      </w:r>
      <w:r w:rsidRPr="00093CC1">
        <w:rPr>
          <w:rFonts w:cs="Arial"/>
        </w:rPr>
        <w:tab/>
      </w:r>
      <w:r w:rsidRPr="00093CC1">
        <w:rPr>
          <w:rFonts w:cs="Arial"/>
        </w:rPr>
        <w:tab/>
      </w:r>
    </w:p>
    <w:p w14:paraId="5BADCEA8" w14:textId="77777777" w:rsidR="00093CC1" w:rsidRPr="00093CC1" w:rsidRDefault="00093CC1" w:rsidP="00093CC1">
      <w:pPr>
        <w:tabs>
          <w:tab w:val="left" w:pos="709"/>
          <w:tab w:val="left" w:pos="3828"/>
        </w:tabs>
        <w:rPr>
          <w:rFonts w:cs="Arial"/>
          <w:b/>
          <w:u w:val="single"/>
        </w:rPr>
      </w:pPr>
      <w:r w:rsidRPr="00093CC1">
        <w:rPr>
          <w:rFonts w:cs="Arial"/>
          <w:b/>
        </w:rPr>
        <w:t xml:space="preserve">Jeg erklærer, at arealet skal anvendes til: </w:t>
      </w:r>
      <w:r w:rsidRPr="00093CC1">
        <w:rPr>
          <w:rFonts w:cs="Arial"/>
          <w:b/>
          <w:u w:val="single"/>
        </w:rPr>
        <w:tab/>
      </w:r>
      <w:r>
        <w:rPr>
          <w:rFonts w:cs="Arial"/>
          <w:b/>
          <w:u w:val="single"/>
        </w:rPr>
        <w:tab/>
      </w:r>
      <w:r>
        <w:rPr>
          <w:rFonts w:cs="Arial"/>
          <w:b/>
          <w:u w:val="single"/>
        </w:rPr>
        <w:tab/>
      </w:r>
      <w:r>
        <w:rPr>
          <w:rFonts w:cs="Arial"/>
          <w:b/>
          <w:u w:val="single"/>
        </w:rPr>
        <w:tab/>
      </w:r>
      <w:r w:rsidRPr="00093CC1">
        <w:rPr>
          <w:rFonts w:cs="Arial"/>
          <w:b/>
          <w:u w:val="single"/>
        </w:rPr>
        <w:tab/>
      </w:r>
      <w:r w:rsidRPr="00093CC1">
        <w:rPr>
          <w:rFonts w:cs="Arial"/>
          <w:b/>
          <w:u w:val="single"/>
        </w:rPr>
        <w:tab/>
      </w:r>
    </w:p>
    <w:p w14:paraId="35DDF719" w14:textId="77777777" w:rsidR="00093CC1" w:rsidRPr="00093CC1" w:rsidRDefault="00093CC1" w:rsidP="00093CC1">
      <w:pPr>
        <w:tabs>
          <w:tab w:val="left" w:pos="709"/>
          <w:tab w:val="left" w:pos="1701"/>
        </w:tabs>
        <w:rPr>
          <w:rFonts w:cs="Arial"/>
        </w:rPr>
      </w:pPr>
      <w:r w:rsidRPr="00093CC1">
        <w:rPr>
          <w:rFonts w:cs="Arial"/>
        </w:rPr>
        <w:t xml:space="preserve">Jeg er som køber bekendt med de for området gældende bestemmelser for anvendelse, og med Vordingborg Kommunes betingelser for salg af arealer i øvrigt af </w:t>
      </w:r>
      <w:r w:rsidR="00A943C3">
        <w:rPr>
          <w:rFonts w:cs="Arial"/>
        </w:rPr>
        <w:t>januar 2018</w:t>
      </w:r>
      <w:r w:rsidRPr="00093CC1">
        <w:rPr>
          <w:rFonts w:cs="Arial"/>
        </w:rPr>
        <w:t>.</w:t>
      </w:r>
    </w:p>
    <w:p w14:paraId="1F5D3B6C" w14:textId="77777777" w:rsidR="00093CC1" w:rsidRDefault="00093CC1" w:rsidP="00093CC1">
      <w:pPr>
        <w:tabs>
          <w:tab w:val="left" w:pos="709"/>
          <w:tab w:val="left" w:pos="1701"/>
        </w:tabs>
        <w:rPr>
          <w:rFonts w:cs="Arial"/>
        </w:rPr>
      </w:pPr>
    </w:p>
    <w:p w14:paraId="56BD60B2" w14:textId="77777777" w:rsidR="00592469" w:rsidRPr="00093CC1" w:rsidRDefault="00592469" w:rsidP="00093CC1">
      <w:pPr>
        <w:tabs>
          <w:tab w:val="left" w:pos="709"/>
          <w:tab w:val="left" w:pos="1701"/>
        </w:tabs>
        <w:rPr>
          <w:rFonts w:cs="Arial"/>
        </w:rPr>
      </w:pPr>
    </w:p>
    <w:p w14:paraId="3A336AED" w14:textId="77777777" w:rsidR="00093CC1" w:rsidRPr="00093CC1" w:rsidRDefault="00093CC1" w:rsidP="00093CC1">
      <w:pPr>
        <w:tabs>
          <w:tab w:val="left" w:pos="709"/>
          <w:tab w:val="left" w:pos="1701"/>
        </w:tabs>
        <w:rPr>
          <w:rFonts w:cs="Arial"/>
          <w:u w:val="single"/>
        </w:rPr>
      </w:pPr>
      <w:r w:rsidRPr="00093CC1">
        <w:rPr>
          <w:rFonts w:cs="Arial"/>
        </w:rPr>
        <w:t>Navn (firma):</w:t>
      </w:r>
      <w:r w:rsidRPr="00093CC1">
        <w:rPr>
          <w:rFonts w:cs="Arial"/>
        </w:rPr>
        <w:tab/>
      </w:r>
      <w:r w:rsidRPr="00093CC1">
        <w:rPr>
          <w:rFonts w:cs="Arial"/>
          <w:u w:val="single"/>
        </w:rPr>
        <w:tab/>
      </w:r>
      <w:r w:rsidRPr="00093CC1">
        <w:rPr>
          <w:rFonts w:cs="Arial"/>
          <w:u w:val="single"/>
        </w:rPr>
        <w:tab/>
      </w:r>
      <w:r w:rsidRPr="00093CC1">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sidRPr="00093CC1">
        <w:rPr>
          <w:rFonts w:cs="Arial"/>
          <w:u w:val="single"/>
        </w:rPr>
        <w:tab/>
      </w:r>
      <w:r w:rsidRPr="00093CC1">
        <w:rPr>
          <w:rFonts w:cs="Arial"/>
          <w:u w:val="single"/>
        </w:rPr>
        <w:tab/>
      </w:r>
    </w:p>
    <w:p w14:paraId="6199CCE7" w14:textId="77777777" w:rsidR="00093CC1" w:rsidRPr="00093CC1" w:rsidRDefault="00093CC1" w:rsidP="00093CC1">
      <w:pPr>
        <w:tabs>
          <w:tab w:val="left" w:pos="709"/>
          <w:tab w:val="left" w:pos="1701"/>
        </w:tabs>
        <w:rPr>
          <w:rFonts w:cs="Arial"/>
        </w:rPr>
      </w:pPr>
    </w:p>
    <w:p w14:paraId="6456ACB5" w14:textId="77777777" w:rsidR="00093CC1" w:rsidRPr="00093CC1" w:rsidRDefault="00093CC1" w:rsidP="00093CC1">
      <w:pPr>
        <w:tabs>
          <w:tab w:val="left" w:pos="709"/>
          <w:tab w:val="left" w:pos="1701"/>
        </w:tabs>
        <w:rPr>
          <w:rFonts w:cs="Arial"/>
        </w:rPr>
      </w:pPr>
    </w:p>
    <w:p w14:paraId="6C2C8015" w14:textId="77777777" w:rsidR="00093CC1" w:rsidRPr="00093CC1" w:rsidRDefault="00093CC1" w:rsidP="00093CC1">
      <w:pPr>
        <w:tabs>
          <w:tab w:val="left" w:pos="709"/>
          <w:tab w:val="left" w:pos="1701"/>
        </w:tabs>
        <w:rPr>
          <w:rFonts w:cs="Arial"/>
          <w:u w:val="single"/>
        </w:rPr>
      </w:pPr>
      <w:r w:rsidRPr="00093CC1">
        <w:rPr>
          <w:rFonts w:cs="Arial"/>
        </w:rPr>
        <w:t>Adresse:</w:t>
      </w:r>
      <w:r w:rsidRPr="00093CC1">
        <w:rPr>
          <w:rFonts w:cs="Arial"/>
        </w:rPr>
        <w:tab/>
      </w:r>
      <w:r w:rsidRPr="00093CC1">
        <w:rPr>
          <w:rFonts w:cs="Arial"/>
          <w:u w:val="single"/>
        </w:rPr>
        <w:tab/>
      </w:r>
      <w:r w:rsidRPr="00093CC1">
        <w:rPr>
          <w:rFonts w:cs="Arial"/>
          <w:u w:val="single"/>
        </w:rPr>
        <w:tab/>
      </w:r>
      <w:r w:rsidRPr="00093CC1">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sidRPr="00093CC1">
        <w:rPr>
          <w:rFonts w:cs="Arial"/>
          <w:u w:val="single"/>
        </w:rPr>
        <w:tab/>
      </w:r>
      <w:r w:rsidRPr="00093CC1">
        <w:rPr>
          <w:rFonts w:cs="Arial"/>
          <w:u w:val="single"/>
        </w:rPr>
        <w:tab/>
      </w:r>
    </w:p>
    <w:p w14:paraId="023A87CA" w14:textId="77777777" w:rsidR="00093CC1" w:rsidRPr="00093CC1" w:rsidRDefault="00093CC1" w:rsidP="00093CC1">
      <w:pPr>
        <w:tabs>
          <w:tab w:val="left" w:pos="709"/>
          <w:tab w:val="left" w:pos="1701"/>
        </w:tabs>
        <w:rPr>
          <w:rFonts w:cs="Arial"/>
        </w:rPr>
      </w:pPr>
    </w:p>
    <w:p w14:paraId="1A780210" w14:textId="77777777" w:rsidR="00093CC1" w:rsidRPr="00093CC1" w:rsidRDefault="00093CC1" w:rsidP="00093CC1">
      <w:pPr>
        <w:tabs>
          <w:tab w:val="left" w:pos="709"/>
          <w:tab w:val="left" w:pos="1701"/>
        </w:tabs>
        <w:rPr>
          <w:rFonts w:cs="Arial"/>
        </w:rPr>
      </w:pPr>
    </w:p>
    <w:p w14:paraId="08F3E3B4" w14:textId="77777777" w:rsidR="00093CC1" w:rsidRPr="00093CC1" w:rsidRDefault="00093CC1" w:rsidP="00093CC1">
      <w:pPr>
        <w:tabs>
          <w:tab w:val="left" w:pos="709"/>
          <w:tab w:val="left" w:pos="1701"/>
        </w:tabs>
        <w:rPr>
          <w:rFonts w:cs="Arial"/>
          <w:u w:val="single"/>
        </w:rPr>
      </w:pPr>
      <w:r w:rsidRPr="00093CC1">
        <w:rPr>
          <w:rFonts w:cs="Arial"/>
        </w:rPr>
        <w:t>Postnr. og by:</w:t>
      </w:r>
      <w:r w:rsidRPr="00093CC1">
        <w:rPr>
          <w:rFonts w:cs="Arial"/>
        </w:rPr>
        <w:tab/>
      </w:r>
      <w:r w:rsidRPr="00093CC1">
        <w:rPr>
          <w:rFonts w:cs="Arial"/>
          <w:u w:val="single"/>
        </w:rPr>
        <w:tab/>
      </w:r>
      <w:r w:rsidRPr="00093CC1">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sidRPr="00093CC1">
        <w:rPr>
          <w:rFonts w:cs="Arial"/>
          <w:u w:val="single"/>
        </w:rPr>
        <w:tab/>
      </w:r>
      <w:r w:rsidRPr="00093CC1">
        <w:rPr>
          <w:rFonts w:cs="Arial"/>
          <w:u w:val="single"/>
        </w:rPr>
        <w:tab/>
      </w:r>
      <w:r w:rsidRPr="00093CC1">
        <w:rPr>
          <w:rFonts w:cs="Arial"/>
          <w:u w:val="single"/>
        </w:rPr>
        <w:tab/>
      </w:r>
    </w:p>
    <w:p w14:paraId="0F732A3D" w14:textId="77777777" w:rsidR="00093CC1" w:rsidRPr="00093CC1" w:rsidRDefault="00093CC1" w:rsidP="00093CC1">
      <w:pPr>
        <w:tabs>
          <w:tab w:val="left" w:pos="709"/>
          <w:tab w:val="left" w:pos="1701"/>
        </w:tabs>
        <w:rPr>
          <w:rFonts w:cs="Arial"/>
          <w:u w:val="single"/>
        </w:rPr>
      </w:pPr>
    </w:p>
    <w:p w14:paraId="50282254" w14:textId="77777777" w:rsidR="00093CC1" w:rsidRPr="00093CC1" w:rsidRDefault="00093CC1" w:rsidP="00093CC1">
      <w:pPr>
        <w:tabs>
          <w:tab w:val="left" w:pos="709"/>
          <w:tab w:val="left" w:pos="1701"/>
        </w:tabs>
        <w:rPr>
          <w:rFonts w:cs="Arial"/>
        </w:rPr>
      </w:pPr>
    </w:p>
    <w:p w14:paraId="2EB9C4E3" w14:textId="77777777" w:rsidR="00093CC1" w:rsidRPr="00093CC1" w:rsidRDefault="00093CC1" w:rsidP="00093CC1">
      <w:pPr>
        <w:tabs>
          <w:tab w:val="left" w:pos="709"/>
          <w:tab w:val="left" w:pos="1701"/>
        </w:tabs>
        <w:rPr>
          <w:rFonts w:cs="Arial"/>
          <w:u w:val="single"/>
          <w:lang w:val="en-US"/>
        </w:rPr>
      </w:pPr>
      <w:r w:rsidRPr="00093CC1">
        <w:rPr>
          <w:rFonts w:cs="Arial"/>
          <w:lang w:val="en-US"/>
        </w:rPr>
        <w:t>CVR.nr.:</w:t>
      </w:r>
      <w:r w:rsidRPr="00093CC1">
        <w:rPr>
          <w:rFonts w:cs="Arial"/>
          <w:lang w:val="en-US"/>
        </w:rPr>
        <w:tab/>
      </w:r>
      <w:r w:rsidRPr="00093CC1">
        <w:rPr>
          <w:rFonts w:cs="Arial"/>
          <w:u w:val="single"/>
          <w:lang w:val="en-US"/>
        </w:rPr>
        <w:tab/>
      </w:r>
      <w:r w:rsidRPr="00093CC1">
        <w:rPr>
          <w:rFonts w:cs="Arial"/>
          <w:u w:val="single"/>
          <w:lang w:val="en-US"/>
        </w:rPr>
        <w:tab/>
      </w:r>
      <w:r>
        <w:rPr>
          <w:rFonts w:cs="Arial"/>
          <w:u w:val="single"/>
          <w:lang w:val="en-US"/>
        </w:rPr>
        <w:tab/>
      </w:r>
      <w:r>
        <w:rPr>
          <w:rFonts w:cs="Arial"/>
          <w:u w:val="single"/>
          <w:lang w:val="en-US"/>
        </w:rPr>
        <w:tab/>
      </w:r>
      <w:r>
        <w:rPr>
          <w:rFonts w:cs="Arial"/>
          <w:u w:val="single"/>
          <w:lang w:val="en-US"/>
        </w:rPr>
        <w:tab/>
      </w:r>
      <w:r>
        <w:rPr>
          <w:rFonts w:cs="Arial"/>
          <w:u w:val="single"/>
          <w:lang w:val="en-US"/>
        </w:rPr>
        <w:tab/>
      </w:r>
      <w:r>
        <w:rPr>
          <w:rFonts w:cs="Arial"/>
          <w:u w:val="single"/>
          <w:lang w:val="en-US"/>
        </w:rPr>
        <w:tab/>
      </w:r>
      <w:r w:rsidRPr="00093CC1">
        <w:rPr>
          <w:rFonts w:cs="Arial"/>
          <w:u w:val="single"/>
          <w:lang w:val="en-US"/>
        </w:rPr>
        <w:tab/>
      </w:r>
      <w:r w:rsidRPr="00093CC1">
        <w:rPr>
          <w:rFonts w:cs="Arial"/>
          <w:u w:val="single"/>
          <w:lang w:val="en-US"/>
        </w:rPr>
        <w:tab/>
      </w:r>
      <w:r w:rsidRPr="00093CC1">
        <w:rPr>
          <w:rFonts w:cs="Arial"/>
          <w:u w:val="single"/>
          <w:lang w:val="en-US"/>
        </w:rPr>
        <w:tab/>
      </w:r>
    </w:p>
    <w:p w14:paraId="27C3002C" w14:textId="77777777" w:rsidR="00093CC1" w:rsidRPr="00093CC1" w:rsidRDefault="00093CC1" w:rsidP="00093CC1">
      <w:pPr>
        <w:tabs>
          <w:tab w:val="left" w:pos="709"/>
          <w:tab w:val="left" w:pos="1701"/>
        </w:tabs>
        <w:rPr>
          <w:rFonts w:cs="Arial"/>
          <w:u w:val="single"/>
          <w:lang w:val="en-US"/>
        </w:rPr>
      </w:pPr>
    </w:p>
    <w:p w14:paraId="7EEA6B4D" w14:textId="77777777" w:rsidR="00093CC1" w:rsidRPr="00093CC1" w:rsidRDefault="00093CC1" w:rsidP="00093CC1">
      <w:pPr>
        <w:tabs>
          <w:tab w:val="left" w:pos="709"/>
          <w:tab w:val="left" w:pos="1701"/>
        </w:tabs>
        <w:rPr>
          <w:rFonts w:cs="Arial"/>
          <w:u w:val="single"/>
          <w:lang w:val="en-US"/>
        </w:rPr>
      </w:pPr>
    </w:p>
    <w:p w14:paraId="02236894" w14:textId="77777777" w:rsidR="00093CC1" w:rsidRPr="00093CC1" w:rsidRDefault="00093CC1" w:rsidP="00093CC1">
      <w:pPr>
        <w:tabs>
          <w:tab w:val="left" w:pos="709"/>
          <w:tab w:val="left" w:pos="1701"/>
        </w:tabs>
        <w:rPr>
          <w:rFonts w:cs="Arial"/>
          <w:u w:val="single"/>
          <w:lang w:val="en-US"/>
        </w:rPr>
      </w:pPr>
      <w:r w:rsidRPr="00093CC1">
        <w:rPr>
          <w:rFonts w:cs="Arial"/>
          <w:lang w:val="en-US"/>
        </w:rPr>
        <w:t>Tlf.nr. + mail:</w:t>
      </w:r>
      <w:r w:rsidRPr="00093CC1">
        <w:rPr>
          <w:rFonts w:cs="Arial"/>
          <w:lang w:val="en-US"/>
        </w:rPr>
        <w:tab/>
      </w:r>
      <w:r w:rsidRPr="00093CC1">
        <w:rPr>
          <w:rFonts w:cs="Arial"/>
          <w:u w:val="single"/>
          <w:lang w:val="en-US"/>
        </w:rPr>
        <w:tab/>
      </w:r>
      <w:r w:rsidRPr="00093CC1">
        <w:rPr>
          <w:rFonts w:cs="Arial"/>
          <w:u w:val="single"/>
          <w:lang w:val="en-US"/>
        </w:rPr>
        <w:tab/>
      </w:r>
      <w:r>
        <w:rPr>
          <w:rFonts w:cs="Arial"/>
          <w:u w:val="single"/>
          <w:lang w:val="en-US"/>
        </w:rPr>
        <w:tab/>
      </w:r>
      <w:r>
        <w:rPr>
          <w:rFonts w:cs="Arial"/>
          <w:u w:val="single"/>
          <w:lang w:val="en-US"/>
        </w:rPr>
        <w:tab/>
      </w:r>
      <w:r>
        <w:rPr>
          <w:rFonts w:cs="Arial"/>
          <w:u w:val="single"/>
          <w:lang w:val="en-US"/>
        </w:rPr>
        <w:tab/>
      </w:r>
      <w:r>
        <w:rPr>
          <w:rFonts w:cs="Arial"/>
          <w:u w:val="single"/>
          <w:lang w:val="en-US"/>
        </w:rPr>
        <w:tab/>
      </w:r>
      <w:r>
        <w:rPr>
          <w:rFonts w:cs="Arial"/>
          <w:u w:val="single"/>
          <w:lang w:val="en-US"/>
        </w:rPr>
        <w:tab/>
      </w:r>
      <w:r w:rsidRPr="00093CC1">
        <w:rPr>
          <w:rFonts w:cs="Arial"/>
          <w:u w:val="single"/>
          <w:lang w:val="en-US"/>
        </w:rPr>
        <w:tab/>
      </w:r>
      <w:r w:rsidRPr="00093CC1">
        <w:rPr>
          <w:rFonts w:cs="Arial"/>
          <w:u w:val="single"/>
          <w:lang w:val="en-US"/>
        </w:rPr>
        <w:tab/>
      </w:r>
      <w:r w:rsidRPr="00093CC1">
        <w:rPr>
          <w:rFonts w:cs="Arial"/>
          <w:u w:val="single"/>
          <w:lang w:val="en-US"/>
        </w:rPr>
        <w:tab/>
      </w:r>
    </w:p>
    <w:p w14:paraId="236FB622" w14:textId="77777777" w:rsidR="00093CC1" w:rsidRPr="00093CC1" w:rsidRDefault="00093CC1" w:rsidP="00093CC1">
      <w:pPr>
        <w:tabs>
          <w:tab w:val="left" w:pos="709"/>
          <w:tab w:val="left" w:pos="1701"/>
        </w:tabs>
        <w:rPr>
          <w:rFonts w:cs="Arial"/>
          <w:u w:val="single"/>
          <w:lang w:val="en-US"/>
        </w:rPr>
      </w:pPr>
    </w:p>
    <w:p w14:paraId="0FAAEAF5" w14:textId="77777777" w:rsidR="00093CC1" w:rsidRPr="00093CC1" w:rsidRDefault="00093CC1" w:rsidP="00093CC1">
      <w:pPr>
        <w:tabs>
          <w:tab w:val="left" w:pos="709"/>
          <w:tab w:val="left" w:pos="1701"/>
        </w:tabs>
        <w:rPr>
          <w:rFonts w:cs="Arial"/>
          <w:lang w:val="en-US"/>
        </w:rPr>
      </w:pPr>
    </w:p>
    <w:p w14:paraId="2B0470C1" w14:textId="77777777" w:rsidR="00093CC1" w:rsidRPr="00093CC1" w:rsidRDefault="00093CC1" w:rsidP="00093CC1">
      <w:pPr>
        <w:tabs>
          <w:tab w:val="left" w:pos="709"/>
          <w:tab w:val="left" w:pos="1701"/>
        </w:tabs>
        <w:rPr>
          <w:rFonts w:cs="Arial"/>
          <w:u w:val="single"/>
        </w:rPr>
      </w:pPr>
      <w:r w:rsidRPr="00093CC1">
        <w:rPr>
          <w:rFonts w:cs="Arial"/>
        </w:rPr>
        <w:t>Dato / underskrift:</w:t>
      </w:r>
      <w:r w:rsidRPr="00093CC1">
        <w:rPr>
          <w:rFonts w:cs="Arial"/>
        </w:rPr>
        <w:tab/>
      </w:r>
      <w:r w:rsidRPr="00093CC1">
        <w:rPr>
          <w:rFonts w:cs="Arial"/>
          <w:u w:val="single"/>
        </w:rPr>
        <w:tab/>
      </w:r>
      <w:r>
        <w:rPr>
          <w:rFonts w:cs="Arial"/>
          <w:u w:val="single"/>
        </w:rPr>
        <w:tab/>
      </w:r>
      <w:r>
        <w:rPr>
          <w:rFonts w:cs="Arial"/>
          <w:u w:val="single"/>
        </w:rPr>
        <w:tab/>
      </w:r>
      <w:r>
        <w:rPr>
          <w:rFonts w:cs="Arial"/>
          <w:u w:val="single"/>
        </w:rPr>
        <w:tab/>
      </w:r>
      <w:r>
        <w:rPr>
          <w:rFonts w:cs="Arial"/>
          <w:u w:val="single"/>
        </w:rPr>
        <w:tab/>
      </w:r>
      <w:r w:rsidRPr="00093CC1">
        <w:rPr>
          <w:rFonts w:cs="Arial"/>
          <w:u w:val="single"/>
        </w:rPr>
        <w:tab/>
      </w:r>
      <w:r w:rsidRPr="00093CC1">
        <w:rPr>
          <w:rFonts w:cs="Arial"/>
          <w:u w:val="single"/>
        </w:rPr>
        <w:tab/>
      </w:r>
      <w:r w:rsidRPr="00093CC1">
        <w:rPr>
          <w:rFonts w:cs="Arial"/>
          <w:u w:val="single"/>
        </w:rPr>
        <w:tab/>
      </w:r>
      <w:r w:rsidRPr="00093CC1">
        <w:rPr>
          <w:rFonts w:cs="Arial"/>
          <w:u w:val="single"/>
        </w:rPr>
        <w:tab/>
      </w:r>
    </w:p>
    <w:p w14:paraId="646654FB" w14:textId="77777777" w:rsidR="00592469" w:rsidRDefault="00592469" w:rsidP="0024355A">
      <w:pPr>
        <w:tabs>
          <w:tab w:val="left" w:pos="709"/>
          <w:tab w:val="left" w:pos="3828"/>
        </w:tabs>
        <w:rPr>
          <w:rFonts w:cs="Arial"/>
          <w:sz w:val="16"/>
          <w:szCs w:val="16"/>
        </w:rPr>
      </w:pPr>
    </w:p>
    <w:p w14:paraId="44D71C37" w14:textId="77777777" w:rsidR="00592469" w:rsidRDefault="00592469" w:rsidP="0024355A">
      <w:pPr>
        <w:tabs>
          <w:tab w:val="left" w:pos="709"/>
          <w:tab w:val="left" w:pos="3828"/>
        </w:tabs>
        <w:rPr>
          <w:rFonts w:cs="Arial"/>
          <w:sz w:val="16"/>
          <w:szCs w:val="16"/>
        </w:rPr>
      </w:pPr>
    </w:p>
    <w:p w14:paraId="0B624D90" w14:textId="77777777" w:rsidR="00592469" w:rsidRDefault="00592469" w:rsidP="0024355A">
      <w:pPr>
        <w:tabs>
          <w:tab w:val="left" w:pos="709"/>
          <w:tab w:val="left" w:pos="3828"/>
        </w:tabs>
        <w:rPr>
          <w:rFonts w:cs="Arial"/>
          <w:sz w:val="16"/>
          <w:szCs w:val="16"/>
        </w:rPr>
      </w:pPr>
    </w:p>
    <w:p w14:paraId="55465026" w14:textId="508BB8E8" w:rsidR="00093CC1" w:rsidRDefault="0024355A" w:rsidP="0024355A">
      <w:pPr>
        <w:tabs>
          <w:tab w:val="left" w:pos="709"/>
          <w:tab w:val="left" w:pos="3828"/>
        </w:tabs>
        <w:rPr>
          <w:rFonts w:cs="Arial"/>
          <w:sz w:val="16"/>
          <w:szCs w:val="16"/>
        </w:rPr>
      </w:pPr>
      <w:r w:rsidRPr="0024355A">
        <w:rPr>
          <w:rFonts w:cs="Arial"/>
          <w:sz w:val="16"/>
          <w:szCs w:val="16"/>
        </w:rPr>
        <w:t xml:space="preserve">Arealet udbydes i henhold til bekendtgørelse nr. </w:t>
      </w:r>
      <w:r w:rsidR="00DB3B15">
        <w:rPr>
          <w:rFonts w:cs="Arial"/>
          <w:sz w:val="16"/>
          <w:szCs w:val="16"/>
        </w:rPr>
        <w:t>396 af 3. marts 2021</w:t>
      </w:r>
      <w:r w:rsidRPr="0024355A">
        <w:rPr>
          <w:rFonts w:cs="Arial"/>
          <w:sz w:val="16"/>
          <w:szCs w:val="16"/>
        </w:rPr>
        <w:t xml:space="preserve"> om offentligt udbud ved salg af kommunens faste ejendomme. Indkomne købstilbud skal være skriftlige og er fortrolige, indtil salg har fundet sted. Salg kan først ske, når der er forløbet 14 dage efter den første annoncering.</w:t>
      </w:r>
      <w:r>
        <w:rPr>
          <w:rFonts w:cs="Arial"/>
          <w:sz w:val="16"/>
          <w:szCs w:val="16"/>
        </w:rPr>
        <w:t xml:space="preserve"> </w:t>
      </w:r>
    </w:p>
    <w:p w14:paraId="057D9C8C" w14:textId="77777777" w:rsidR="00B64175" w:rsidRDefault="00093CC1" w:rsidP="0024355A">
      <w:pPr>
        <w:tabs>
          <w:tab w:val="left" w:pos="709"/>
          <w:tab w:val="left" w:pos="1701"/>
        </w:tabs>
        <w:rPr>
          <w:b/>
          <w:sz w:val="24"/>
          <w:szCs w:val="24"/>
        </w:rPr>
      </w:pPr>
      <w:r>
        <w:rPr>
          <w:rFonts w:cs="Arial"/>
          <w:sz w:val="16"/>
          <w:szCs w:val="16"/>
        </w:rPr>
        <w:t xml:space="preserve">Vordingborg Kommune forbeholder sig ret til frit at vælge mellem indkomne købstilbud eller forkaste dem alle. </w:t>
      </w:r>
    </w:p>
    <w:sectPr w:rsidR="00B64175" w:rsidSect="003E65BB">
      <w:headerReference w:type="even" r:id="rId16"/>
      <w:footerReference w:type="default" r:id="rId17"/>
      <w:headerReference w:type="first" r:id="rId18"/>
      <w:footerReference w:type="first" r:id="rId19"/>
      <w:endnotePr>
        <w:numFmt w:val="decimal"/>
      </w:endnotePr>
      <w:pgSz w:w="11907" w:h="16840" w:code="9"/>
      <w:pgMar w:top="1650" w:right="1304" w:bottom="1021" w:left="1418" w:header="567" w:footer="5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33D63" w14:textId="77777777" w:rsidR="00135380" w:rsidRDefault="00135380">
      <w:r>
        <w:separator/>
      </w:r>
    </w:p>
    <w:p w14:paraId="0B76D9A2" w14:textId="77777777" w:rsidR="00135380" w:rsidRDefault="00135380"/>
  </w:endnote>
  <w:endnote w:type="continuationSeparator" w:id="0">
    <w:p w14:paraId="18ED696B" w14:textId="77777777" w:rsidR="00135380" w:rsidRDefault="00135380">
      <w:r>
        <w:continuationSeparator/>
      </w:r>
    </w:p>
    <w:p w14:paraId="66F1D9DA" w14:textId="77777777" w:rsidR="00135380" w:rsidRDefault="00135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LT St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F2A5D" w14:textId="77777777" w:rsidR="00135380" w:rsidRDefault="00135380">
    <w:pPr>
      <w:pStyle w:val="Sidefod"/>
    </w:pPr>
    <w:r>
      <w:rPr>
        <w:noProof/>
      </w:rPr>
      <w:drawing>
        <wp:anchor distT="0" distB="0" distL="114300" distR="114300" simplePos="0" relativeHeight="251663360" behindDoc="0" locked="0" layoutInCell="1" allowOverlap="1" wp14:anchorId="6B11A406" wp14:editId="1ECE79C9">
          <wp:simplePos x="0" y="0"/>
          <wp:positionH relativeFrom="page">
            <wp:posOffset>4867910</wp:posOffset>
          </wp:positionH>
          <wp:positionV relativeFrom="page">
            <wp:posOffset>360045</wp:posOffset>
          </wp:positionV>
          <wp:extent cx="2339975" cy="699135"/>
          <wp:effectExtent l="19050" t="0" r="3175" b="0"/>
          <wp:wrapNone/>
          <wp:docPr id="79" name="Logo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logo"/>
                  <pic:cNvPicPr>
                    <a:picLocks noChangeAspect="1" noChangeArrowheads="1"/>
                  </pic:cNvPicPr>
                </pic:nvPicPr>
                <pic:blipFill>
                  <a:blip r:embed="rId1"/>
                  <a:srcRect/>
                  <a:stretch>
                    <a:fillRect/>
                  </a:stretch>
                </pic:blipFill>
                <pic:spPr bwMode="auto">
                  <a:xfrm>
                    <a:off x="0" y="0"/>
                    <a:ext cx="2339975" cy="69913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B1A3" w14:textId="77777777" w:rsidR="00135380" w:rsidRDefault="00135380" w:rsidP="00183100">
    <w:pPr>
      <w:pStyle w:val="Sidefod"/>
      <w:tabs>
        <w:tab w:val="clear" w:pos="4819"/>
        <w:tab w:val="clear" w:pos="9638"/>
        <w:tab w:val="right" w:pos="4536"/>
      </w:tabs>
    </w:pPr>
    <w:r>
      <w:rPr>
        <w:rStyle w:val="Sidetal"/>
      </w:rPr>
      <w:tab/>
    </w:r>
    <w:r w:rsidR="00334653">
      <w:rPr>
        <w:rStyle w:val="Sidetal"/>
      </w:rPr>
      <w:fldChar w:fldCharType="begin"/>
    </w:r>
    <w:r>
      <w:rPr>
        <w:rStyle w:val="Sidetal"/>
      </w:rPr>
      <w:instrText xml:space="preserve"> PAGE </w:instrText>
    </w:r>
    <w:r w:rsidR="00334653">
      <w:rPr>
        <w:rStyle w:val="Sidetal"/>
      </w:rPr>
      <w:fldChar w:fldCharType="separate"/>
    </w:r>
    <w:r w:rsidR="00B705AD">
      <w:rPr>
        <w:rStyle w:val="Sidetal"/>
        <w:noProof/>
      </w:rPr>
      <w:t>10</w:t>
    </w:r>
    <w:r w:rsidR="00334653">
      <w:rPr>
        <w:rStyle w:val="Sidetal"/>
      </w:rPr>
      <w:fldChar w:fldCharType="end"/>
    </w:r>
  </w:p>
  <w:p w14:paraId="107E6CA5" w14:textId="77777777" w:rsidR="00135380" w:rsidRDefault="001353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BD542" w14:textId="77777777" w:rsidR="00135380" w:rsidRDefault="00334653" w:rsidP="00183100">
    <w:pPr>
      <w:pStyle w:val="Sidefod"/>
      <w:tabs>
        <w:tab w:val="clear" w:pos="4819"/>
        <w:tab w:val="clear" w:pos="9638"/>
      </w:tabs>
      <w:jc w:val="center"/>
    </w:pPr>
    <w:r>
      <w:rPr>
        <w:rStyle w:val="Sidetal"/>
      </w:rPr>
      <w:fldChar w:fldCharType="begin"/>
    </w:r>
    <w:r w:rsidR="00135380">
      <w:rPr>
        <w:rStyle w:val="Sidetal"/>
      </w:rPr>
      <w:instrText xml:space="preserve"> PAGE </w:instrText>
    </w:r>
    <w:r>
      <w:rPr>
        <w:rStyle w:val="Sidetal"/>
      </w:rPr>
      <w:fldChar w:fldCharType="separate"/>
    </w:r>
    <w:r w:rsidR="00B705AD">
      <w:rPr>
        <w:rStyle w:val="Sidetal"/>
        <w:noProof/>
      </w:rPr>
      <w:t>2</w:t>
    </w:r>
    <w:r>
      <w:rPr>
        <w:rStyle w:val="Sidetal"/>
      </w:rPr>
      <w:fldChar w:fldCharType="end"/>
    </w:r>
  </w:p>
  <w:p w14:paraId="4F20EC3D" w14:textId="77777777" w:rsidR="00135380" w:rsidRDefault="001353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F4D36" w14:textId="77777777" w:rsidR="00135380" w:rsidRDefault="00135380">
      <w:r>
        <w:separator/>
      </w:r>
    </w:p>
    <w:p w14:paraId="5481F804" w14:textId="77777777" w:rsidR="00135380" w:rsidRDefault="00135380"/>
  </w:footnote>
  <w:footnote w:type="continuationSeparator" w:id="0">
    <w:p w14:paraId="4801E1F2" w14:textId="77777777" w:rsidR="00135380" w:rsidRDefault="00135380">
      <w:r>
        <w:continuationSeparator/>
      </w:r>
    </w:p>
    <w:p w14:paraId="0B45EC97" w14:textId="77777777" w:rsidR="00135380" w:rsidRDefault="001353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D3B1" w14:textId="77777777" w:rsidR="00135380" w:rsidRDefault="00135380">
    <w:pPr>
      <w:pStyle w:val="Sidehoved"/>
    </w:pPr>
    <w:r>
      <w:tab/>
    </w:r>
    <w:r>
      <w:tab/>
    </w:r>
    <w:r w:rsidRPr="00093CC1">
      <w:rPr>
        <w:noProof/>
      </w:rPr>
      <w:drawing>
        <wp:inline distT="0" distB="0" distL="0" distR="0" wp14:anchorId="41F1A4D1" wp14:editId="6E4CB041">
          <wp:extent cx="2508250" cy="742950"/>
          <wp:effectExtent l="19050" t="0" r="6350" b="0"/>
          <wp:docPr id="2" name="Billede 1" descr="Skjold_navn_lille_4f"/>
          <wp:cNvGraphicFramePr/>
          <a:graphic xmlns:a="http://schemas.openxmlformats.org/drawingml/2006/main">
            <a:graphicData uri="http://schemas.openxmlformats.org/drawingml/2006/picture">
              <pic:pic xmlns:pic="http://schemas.openxmlformats.org/drawingml/2006/picture">
                <pic:nvPicPr>
                  <pic:cNvPr id="0" name="Picture 1" descr="Skjold_navn_lille_4f"/>
                  <pic:cNvPicPr>
                    <a:picLocks noChangeAspect="1" noChangeArrowheads="1"/>
                  </pic:cNvPicPr>
                </pic:nvPicPr>
                <pic:blipFill>
                  <a:blip r:embed="rId1"/>
                  <a:srcRect/>
                  <a:stretch>
                    <a:fillRect/>
                  </a:stretch>
                </pic:blipFill>
                <pic:spPr bwMode="auto">
                  <a:xfrm>
                    <a:off x="0" y="0"/>
                    <a:ext cx="2508250" cy="742950"/>
                  </a:xfrm>
                  <a:prstGeom prst="rect">
                    <a:avLst/>
                  </a:prstGeom>
                  <a:noFill/>
                  <a:ln w="9525">
                    <a:noFill/>
                    <a:miter lim="800000"/>
                    <a:headEnd/>
                    <a:tailEnd/>
                  </a:ln>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3F676" w14:textId="5DD05B42" w:rsidR="00135380" w:rsidRDefault="00135380">
    <w:pPr>
      <w:pStyle w:val="Sidehoved"/>
    </w:pPr>
    <w:r>
      <w:rPr>
        <w:noProof/>
      </w:rPr>
      <w:drawing>
        <wp:anchor distT="0" distB="0" distL="114300" distR="114300" simplePos="0" relativeHeight="251661312" behindDoc="0" locked="0" layoutInCell="1" allowOverlap="1" wp14:anchorId="0F128EA6" wp14:editId="55F73279">
          <wp:simplePos x="0" y="0"/>
          <wp:positionH relativeFrom="page">
            <wp:posOffset>2123440</wp:posOffset>
          </wp:positionH>
          <wp:positionV relativeFrom="page">
            <wp:posOffset>1637665</wp:posOffset>
          </wp:positionV>
          <wp:extent cx="6045819" cy="9068399"/>
          <wp:effectExtent l="19050" t="0" r="0" b="0"/>
          <wp:wrapNone/>
          <wp:docPr id="1" name="FPPic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45819" cy="9068399"/>
                  </a:xfrm>
                  <a:prstGeom prst="rect">
                    <a:avLst/>
                  </a:prstGeom>
                </pic:spPr>
              </pic:pic>
            </a:graphicData>
          </a:graphic>
        </wp:anchor>
      </w:drawing>
    </w:r>
    <w:r w:rsidR="000E5FB8">
      <w:rPr>
        <w:noProof/>
      </w:rPr>
      <mc:AlternateContent>
        <mc:Choice Requires="wps">
          <w:drawing>
            <wp:anchor distT="0" distB="0" distL="114300" distR="114300" simplePos="0" relativeHeight="251654144" behindDoc="0" locked="0" layoutInCell="1" allowOverlap="1" wp14:anchorId="07582054" wp14:editId="6A2663D2">
              <wp:simplePos x="0" y="0"/>
              <wp:positionH relativeFrom="page">
                <wp:posOffset>2045335</wp:posOffset>
              </wp:positionH>
              <wp:positionV relativeFrom="page">
                <wp:posOffset>1306830</wp:posOffset>
              </wp:positionV>
              <wp:extent cx="5600700" cy="9372600"/>
              <wp:effectExtent l="0" t="1905" r="2540" b="0"/>
              <wp:wrapNone/>
              <wp:docPr id="5" name="DynLight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9372600"/>
                      </a:xfrm>
                      <a:prstGeom prst="rect">
                        <a:avLst/>
                      </a:prstGeom>
                      <a:solidFill>
                        <a:srgbClr val="CFDFF1"/>
                      </a:solidFill>
                      <a:ln>
                        <a:noFill/>
                      </a:ln>
                      <a:extLst>
                        <a:ext uri="{91240B29-F687-4F45-9708-019B960494DF}">
                          <a14:hiddenLine xmlns:a14="http://schemas.microsoft.com/office/drawing/2010/main" w="3175">
                            <a:solidFill>
                              <a:srgbClr val="CFDFF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C127" id="DynLight02" o:spid="_x0000_s1026" style="position:absolute;margin-left:161.05pt;margin-top:102.9pt;width:441pt;height:73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" fillcolor="#cfdff1" stroked="f" strokecolor="#cfdff1" strokeweight=".25pt">
              <w10:wrap anchorx="page" anchory="page"/>
            </v:rect>
          </w:pict>
        </mc:Fallback>
      </mc:AlternateContent>
    </w:r>
    <w:r w:rsidR="000E5FB8">
      <w:rPr>
        <w:noProof/>
      </w:rPr>
      <mc:AlternateContent>
        <mc:Choice Requires="wps">
          <w:drawing>
            <wp:anchor distT="0" distB="0" distL="114300" distR="114300" simplePos="0" relativeHeight="251662336" behindDoc="0" locked="0" layoutInCell="1" allowOverlap="1" wp14:anchorId="5ADCFE38" wp14:editId="426C9255">
              <wp:simplePos x="0" y="0"/>
              <wp:positionH relativeFrom="column">
                <wp:posOffset>-900430</wp:posOffset>
              </wp:positionH>
              <wp:positionV relativeFrom="paragraph">
                <wp:posOffset>-360045</wp:posOffset>
              </wp:positionV>
              <wp:extent cx="7562850" cy="10696575"/>
              <wp:effectExtent l="0" t="0" r="9525" b="0"/>
              <wp:wrapNone/>
              <wp:docPr id="4" name="TopPicture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custGeom>
                        <a:avLst/>
                        <a:gdLst>
                          <a:gd name="T0" fmla="*/ 10574 w 11910"/>
                          <a:gd name="T1" fmla="*/ 16845 h 16845"/>
                          <a:gd name="T2" fmla="*/ 11910 w 11910"/>
                          <a:gd name="T3" fmla="*/ 16845 h 16845"/>
                          <a:gd name="T4" fmla="*/ 11910 w 11910"/>
                          <a:gd name="T5" fmla="*/ 0 h 16845"/>
                          <a:gd name="T6" fmla="*/ 0 w 11910"/>
                          <a:gd name="T7" fmla="*/ 0 h 16845"/>
                          <a:gd name="T8" fmla="*/ 0 w 11910"/>
                          <a:gd name="T9" fmla="*/ 16845 h 16845"/>
                          <a:gd name="T10" fmla="*/ 3401 w 11910"/>
                          <a:gd name="T11" fmla="*/ 16845 h 16845"/>
                          <a:gd name="T12" fmla="*/ 8649 w 11910"/>
                          <a:gd name="T13" fmla="*/ 2591 h 16845"/>
                          <a:gd name="T14" fmla="*/ 8649 w 11910"/>
                          <a:gd name="T15" fmla="*/ 2591 h 16845"/>
                          <a:gd name="T16" fmla="*/ 8699 w 11910"/>
                          <a:gd name="T17" fmla="*/ 2651 h 16845"/>
                          <a:gd name="T18" fmla="*/ 8839 w 11910"/>
                          <a:gd name="T19" fmla="*/ 2841 h 16845"/>
                          <a:gd name="T20" fmla="*/ 8934 w 11910"/>
                          <a:gd name="T21" fmla="*/ 2986 h 16845"/>
                          <a:gd name="T22" fmla="*/ 9049 w 11910"/>
                          <a:gd name="T23" fmla="*/ 3156 h 16845"/>
                          <a:gd name="T24" fmla="*/ 9179 w 11910"/>
                          <a:gd name="T25" fmla="*/ 3356 h 16845"/>
                          <a:gd name="T26" fmla="*/ 9319 w 11910"/>
                          <a:gd name="T27" fmla="*/ 3586 h 16845"/>
                          <a:gd name="T28" fmla="*/ 9469 w 11910"/>
                          <a:gd name="T29" fmla="*/ 3846 h 16845"/>
                          <a:gd name="T30" fmla="*/ 9624 w 11910"/>
                          <a:gd name="T31" fmla="*/ 4131 h 16845"/>
                          <a:gd name="T32" fmla="*/ 9784 w 11910"/>
                          <a:gd name="T33" fmla="*/ 4451 h 16845"/>
                          <a:gd name="T34" fmla="*/ 9949 w 11910"/>
                          <a:gd name="T35" fmla="*/ 4791 h 16845"/>
                          <a:gd name="T36" fmla="*/ 10114 w 11910"/>
                          <a:gd name="T37" fmla="*/ 5162 h 16845"/>
                          <a:gd name="T38" fmla="*/ 10199 w 11910"/>
                          <a:gd name="T39" fmla="*/ 5362 h 16845"/>
                          <a:gd name="T40" fmla="*/ 10279 w 11910"/>
                          <a:gd name="T41" fmla="*/ 5562 h 16845"/>
                          <a:gd name="T42" fmla="*/ 10359 w 11910"/>
                          <a:gd name="T43" fmla="*/ 5772 h 16845"/>
                          <a:gd name="T44" fmla="*/ 10439 w 11910"/>
                          <a:gd name="T45" fmla="*/ 5987 h 16845"/>
                          <a:gd name="T46" fmla="*/ 10519 w 11910"/>
                          <a:gd name="T47" fmla="*/ 6207 h 16845"/>
                          <a:gd name="T48" fmla="*/ 10594 w 11910"/>
                          <a:gd name="T49" fmla="*/ 6437 h 16845"/>
                          <a:gd name="T50" fmla="*/ 10669 w 11910"/>
                          <a:gd name="T51" fmla="*/ 6672 h 16845"/>
                          <a:gd name="T52" fmla="*/ 10745 w 11910"/>
                          <a:gd name="T53" fmla="*/ 6912 h 16845"/>
                          <a:gd name="T54" fmla="*/ 10815 w 11910"/>
                          <a:gd name="T55" fmla="*/ 7162 h 16845"/>
                          <a:gd name="T56" fmla="*/ 10880 w 11910"/>
                          <a:gd name="T57" fmla="*/ 7412 h 16845"/>
                          <a:gd name="T58" fmla="*/ 10945 w 11910"/>
                          <a:gd name="T59" fmla="*/ 7672 h 16845"/>
                          <a:gd name="T60" fmla="*/ 11005 w 11910"/>
                          <a:gd name="T61" fmla="*/ 7937 h 16845"/>
                          <a:gd name="T62" fmla="*/ 11065 w 11910"/>
                          <a:gd name="T63" fmla="*/ 8212 h 16845"/>
                          <a:gd name="T64" fmla="*/ 11120 w 11910"/>
                          <a:gd name="T65" fmla="*/ 8488 h 16845"/>
                          <a:gd name="T66" fmla="*/ 11170 w 11910"/>
                          <a:gd name="T67" fmla="*/ 8773 h 16845"/>
                          <a:gd name="T68" fmla="*/ 11215 w 11910"/>
                          <a:gd name="T69" fmla="*/ 9063 h 16845"/>
                          <a:gd name="T70" fmla="*/ 11255 w 11910"/>
                          <a:gd name="T71" fmla="*/ 9363 h 16845"/>
                          <a:gd name="T72" fmla="*/ 11290 w 11910"/>
                          <a:gd name="T73" fmla="*/ 9663 h 16845"/>
                          <a:gd name="T74" fmla="*/ 11320 w 11910"/>
                          <a:gd name="T75" fmla="*/ 9968 h 16845"/>
                          <a:gd name="T76" fmla="*/ 11345 w 11910"/>
                          <a:gd name="T77" fmla="*/ 10283 h 16845"/>
                          <a:gd name="T78" fmla="*/ 11365 w 11910"/>
                          <a:gd name="T79" fmla="*/ 10603 h 16845"/>
                          <a:gd name="T80" fmla="*/ 11380 w 11910"/>
                          <a:gd name="T81" fmla="*/ 10928 h 16845"/>
                          <a:gd name="T82" fmla="*/ 11390 w 11910"/>
                          <a:gd name="T83" fmla="*/ 11258 h 16845"/>
                          <a:gd name="T84" fmla="*/ 11390 w 11910"/>
                          <a:gd name="T85" fmla="*/ 11593 h 16845"/>
                          <a:gd name="T86" fmla="*/ 11385 w 11910"/>
                          <a:gd name="T87" fmla="*/ 11934 h 16845"/>
                          <a:gd name="T88" fmla="*/ 11370 w 11910"/>
                          <a:gd name="T89" fmla="*/ 12279 h 16845"/>
                          <a:gd name="T90" fmla="*/ 11350 w 11910"/>
                          <a:gd name="T91" fmla="*/ 12634 h 16845"/>
                          <a:gd name="T92" fmla="*/ 11325 w 11910"/>
                          <a:gd name="T93" fmla="*/ 12989 h 16845"/>
                          <a:gd name="T94" fmla="*/ 11290 w 11910"/>
                          <a:gd name="T95" fmla="*/ 13354 h 16845"/>
                          <a:gd name="T96" fmla="*/ 11245 w 11910"/>
                          <a:gd name="T97" fmla="*/ 13719 h 16845"/>
                          <a:gd name="T98" fmla="*/ 11195 w 11910"/>
                          <a:gd name="T99" fmla="*/ 14094 h 16845"/>
                          <a:gd name="T100" fmla="*/ 11135 w 11910"/>
                          <a:gd name="T101" fmla="*/ 14474 h 16845"/>
                          <a:gd name="T102" fmla="*/ 11065 w 11910"/>
                          <a:gd name="T103" fmla="*/ 14854 h 16845"/>
                          <a:gd name="T104" fmla="*/ 10985 w 11910"/>
                          <a:gd name="T105" fmla="*/ 15245 h 16845"/>
                          <a:gd name="T106" fmla="*/ 10900 w 11910"/>
                          <a:gd name="T107" fmla="*/ 15635 h 16845"/>
                          <a:gd name="T108" fmla="*/ 10800 w 11910"/>
                          <a:gd name="T109" fmla="*/ 16035 h 16845"/>
                          <a:gd name="T110" fmla="*/ 10694 w 11910"/>
                          <a:gd name="T111" fmla="*/ 16435 h 16845"/>
                          <a:gd name="T112" fmla="*/ 10574 w 11910"/>
                          <a:gd name="T113" fmla="*/ 16845 h 16845"/>
                          <a:gd name="T114" fmla="*/ 10574 w 11910"/>
                          <a:gd name="T115" fmla="*/ 16845 h 16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910" h="16845">
                            <a:moveTo>
                              <a:pt x="10574" y="16845"/>
                            </a:moveTo>
                            <a:lnTo>
                              <a:pt x="11910" y="16845"/>
                            </a:lnTo>
                            <a:lnTo>
                              <a:pt x="11910" y="0"/>
                            </a:lnTo>
                            <a:lnTo>
                              <a:pt x="0" y="0"/>
                            </a:lnTo>
                            <a:lnTo>
                              <a:pt x="0" y="16845"/>
                            </a:lnTo>
                            <a:lnTo>
                              <a:pt x="3401" y="16845"/>
                            </a:lnTo>
                            <a:lnTo>
                              <a:pt x="8649" y="2591"/>
                            </a:lnTo>
                            <a:lnTo>
                              <a:pt x="8699" y="2651"/>
                            </a:lnTo>
                            <a:lnTo>
                              <a:pt x="8839" y="2841"/>
                            </a:lnTo>
                            <a:lnTo>
                              <a:pt x="8934" y="2986"/>
                            </a:lnTo>
                            <a:lnTo>
                              <a:pt x="9049" y="3156"/>
                            </a:lnTo>
                            <a:lnTo>
                              <a:pt x="9179" y="3356"/>
                            </a:lnTo>
                            <a:lnTo>
                              <a:pt x="9319" y="3586"/>
                            </a:lnTo>
                            <a:lnTo>
                              <a:pt x="9469" y="3846"/>
                            </a:lnTo>
                            <a:lnTo>
                              <a:pt x="9624" y="4131"/>
                            </a:lnTo>
                            <a:lnTo>
                              <a:pt x="9784" y="4451"/>
                            </a:lnTo>
                            <a:lnTo>
                              <a:pt x="9949" y="4791"/>
                            </a:lnTo>
                            <a:lnTo>
                              <a:pt x="10114" y="5162"/>
                            </a:lnTo>
                            <a:lnTo>
                              <a:pt x="10199" y="5362"/>
                            </a:lnTo>
                            <a:lnTo>
                              <a:pt x="10279" y="5562"/>
                            </a:lnTo>
                            <a:lnTo>
                              <a:pt x="10359" y="5772"/>
                            </a:lnTo>
                            <a:lnTo>
                              <a:pt x="10439" y="5987"/>
                            </a:lnTo>
                            <a:lnTo>
                              <a:pt x="10519" y="6207"/>
                            </a:lnTo>
                            <a:lnTo>
                              <a:pt x="10594" y="6437"/>
                            </a:lnTo>
                            <a:lnTo>
                              <a:pt x="10669" y="6672"/>
                            </a:lnTo>
                            <a:lnTo>
                              <a:pt x="10745" y="6912"/>
                            </a:lnTo>
                            <a:lnTo>
                              <a:pt x="10815" y="7162"/>
                            </a:lnTo>
                            <a:lnTo>
                              <a:pt x="10880" y="7412"/>
                            </a:lnTo>
                            <a:lnTo>
                              <a:pt x="10945" y="7672"/>
                            </a:lnTo>
                            <a:lnTo>
                              <a:pt x="11005" y="7937"/>
                            </a:lnTo>
                            <a:lnTo>
                              <a:pt x="11065" y="8212"/>
                            </a:lnTo>
                            <a:lnTo>
                              <a:pt x="11120" y="8488"/>
                            </a:lnTo>
                            <a:lnTo>
                              <a:pt x="11170" y="8773"/>
                            </a:lnTo>
                            <a:lnTo>
                              <a:pt x="11215" y="9063"/>
                            </a:lnTo>
                            <a:lnTo>
                              <a:pt x="11255" y="9363"/>
                            </a:lnTo>
                            <a:lnTo>
                              <a:pt x="11290" y="9663"/>
                            </a:lnTo>
                            <a:lnTo>
                              <a:pt x="11320" y="9968"/>
                            </a:lnTo>
                            <a:lnTo>
                              <a:pt x="11345" y="10283"/>
                            </a:lnTo>
                            <a:lnTo>
                              <a:pt x="11365" y="10603"/>
                            </a:lnTo>
                            <a:lnTo>
                              <a:pt x="11380" y="10928"/>
                            </a:lnTo>
                            <a:lnTo>
                              <a:pt x="11390" y="11258"/>
                            </a:lnTo>
                            <a:lnTo>
                              <a:pt x="11390" y="11593"/>
                            </a:lnTo>
                            <a:lnTo>
                              <a:pt x="11385" y="11934"/>
                            </a:lnTo>
                            <a:lnTo>
                              <a:pt x="11370" y="12279"/>
                            </a:lnTo>
                            <a:lnTo>
                              <a:pt x="11350" y="12634"/>
                            </a:lnTo>
                            <a:lnTo>
                              <a:pt x="11325" y="12989"/>
                            </a:lnTo>
                            <a:lnTo>
                              <a:pt x="11290" y="13354"/>
                            </a:lnTo>
                            <a:lnTo>
                              <a:pt x="11245" y="13719"/>
                            </a:lnTo>
                            <a:lnTo>
                              <a:pt x="11195" y="14094"/>
                            </a:lnTo>
                            <a:lnTo>
                              <a:pt x="11135" y="14474"/>
                            </a:lnTo>
                            <a:lnTo>
                              <a:pt x="11065" y="14854"/>
                            </a:lnTo>
                            <a:lnTo>
                              <a:pt x="10985" y="15245"/>
                            </a:lnTo>
                            <a:lnTo>
                              <a:pt x="10900" y="15635"/>
                            </a:lnTo>
                            <a:lnTo>
                              <a:pt x="10800" y="16035"/>
                            </a:lnTo>
                            <a:lnTo>
                              <a:pt x="10694" y="16435"/>
                            </a:lnTo>
                            <a:lnTo>
                              <a:pt x="10574" y="168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77CD1" id="TopPicture02" o:spid="_x0000_s1026" style="position:absolute;margin-left:-70.9pt;margin-top:-28.35pt;width:595.5pt;height:84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1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" path="m10574,16845r1336,l11910,,,,,16845r3401,l8649,2591r50,60l8839,2841r95,145l9049,3156r130,200l9319,3586r150,260l9624,4131r160,320l9949,4791r165,371l10199,5362r80,200l10359,5772r80,215l10519,6207r75,230l10669,6672r76,240l10815,7162r65,250l10945,7672r60,265l11065,8212r55,276l11170,8773r45,290l11255,9363r35,300l11320,9968r25,315l11365,10603r15,325l11390,11258r,335l11385,11934r-15,345l11350,12634r-25,355l11290,13354r-45,365l11195,14094r-60,380l11065,14854r-80,391l10900,15635r-100,400l10694,16435r-120,410xe" stroked="f">
              <v:path arrowok="t" o:connecttype="custom" o:connectlocs="6714490,10696575;7562850,10696575;7562850,0;0,0;0,10696575;2159635,10696575;5492115,1645285;5492115,1645285;5523865,1683385;5612765,1804035;5673090,1896110;5746115,2004060;5828665,2131060;5917565,2277110;6012815,2442210;6111240,2623185;6212840,2826385;6317615,3042285;6422390,3277870;6476365,3404870;6527165,3531870;6577965,3665220;6628765,3801745;6679565,3941445;6727190,4087495;6774815,4236720;6823075,4389120;6867525,4547870;6908800,4706620;6950075,4871720;6988175,5039995;7026275,5214620;7061200,5389880;7092950,5570855;7121525,5755005;7146925,5945505;7169150,6136005;7188200,6329680;7204075,6529705;7216775,6732905;7226300,6939280;7232650,7148830;7232650,7361555;7229475,7578090;7219950,7797165;7207250,8022590;7191375,8248015;7169150,8479790;7140575,8711565;7108825,8949690;7070725,9190990;7026275,9432290;6975475,9680575;6921500,9928225;6858000,10182225;6790690,10436225;6714490,10696575;6714490,10696575" o:connectangles="0,0,0,0,0,0,0,0,0,0,0,0,0,0,0,0,0,0,0,0,0,0,0,0,0,0,0,0,0,0,0,0,0,0,0,0,0,0,0,0,0,0,0,0,0,0,0,0,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021D1" w14:textId="77777777" w:rsidR="00135380" w:rsidRDefault="0013538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98F60" w14:textId="3DFEF672" w:rsidR="00135380" w:rsidRDefault="000E5FB8">
    <w:pPr>
      <w:pStyle w:val="Sidehoved"/>
    </w:pPr>
    <w:r>
      <w:rPr>
        <w:noProof/>
      </w:rPr>
      <mc:AlternateContent>
        <mc:Choice Requires="wps">
          <w:drawing>
            <wp:anchor distT="0" distB="0" distL="114300" distR="114300" simplePos="0" relativeHeight="251659264" behindDoc="0" locked="0" layoutInCell="1" allowOverlap="1" wp14:anchorId="7222D461" wp14:editId="309778B8">
              <wp:simplePos x="0" y="0"/>
              <wp:positionH relativeFrom="column">
                <wp:posOffset>2509520</wp:posOffset>
              </wp:positionH>
              <wp:positionV relativeFrom="paragraph">
                <wp:posOffset>-17145</wp:posOffset>
              </wp:positionV>
              <wp:extent cx="2204085" cy="2338070"/>
              <wp:effectExtent l="57150" t="66675" r="62865" b="24130"/>
              <wp:wrapNone/>
              <wp:docPr id="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4085" cy="2338070"/>
                      </a:xfrm>
                      <a:custGeom>
                        <a:avLst/>
                        <a:gdLst>
                          <a:gd name="T0" fmla="*/ 2206 w 3471"/>
                          <a:gd name="T1" fmla="*/ 2882 h 3682"/>
                          <a:gd name="T2" fmla="*/ 2341 w 3471"/>
                          <a:gd name="T3" fmla="*/ 2737 h 3682"/>
                          <a:gd name="T4" fmla="*/ 2576 w 3471"/>
                          <a:gd name="T5" fmla="*/ 2452 h 3682"/>
                          <a:gd name="T6" fmla="*/ 2766 w 3471"/>
                          <a:gd name="T7" fmla="*/ 2171 h 3682"/>
                          <a:gd name="T8" fmla="*/ 2911 w 3471"/>
                          <a:gd name="T9" fmla="*/ 1906 h 3682"/>
                          <a:gd name="T10" fmla="*/ 3016 w 3471"/>
                          <a:gd name="T11" fmla="*/ 1646 h 3682"/>
                          <a:gd name="T12" fmla="*/ 3086 w 3471"/>
                          <a:gd name="T13" fmla="*/ 1401 h 3682"/>
                          <a:gd name="T14" fmla="*/ 3126 w 3471"/>
                          <a:gd name="T15" fmla="*/ 1171 h 3682"/>
                          <a:gd name="T16" fmla="*/ 3141 w 3471"/>
                          <a:gd name="T17" fmla="*/ 961 h 3682"/>
                          <a:gd name="T18" fmla="*/ 3141 w 3471"/>
                          <a:gd name="T19" fmla="*/ 761 h 3682"/>
                          <a:gd name="T20" fmla="*/ 3121 w 3471"/>
                          <a:gd name="T21" fmla="*/ 586 h 3682"/>
                          <a:gd name="T22" fmla="*/ 3091 w 3471"/>
                          <a:gd name="T23" fmla="*/ 426 h 3682"/>
                          <a:gd name="T24" fmla="*/ 3031 w 3471"/>
                          <a:gd name="T25" fmla="*/ 235 h 3682"/>
                          <a:gd name="T26" fmla="*/ 2961 w 3471"/>
                          <a:gd name="T27" fmla="*/ 60 h 3682"/>
                          <a:gd name="T28" fmla="*/ 1666 w 3471"/>
                          <a:gd name="T29" fmla="*/ 2352 h 3682"/>
                          <a:gd name="T30" fmla="*/ 1666 w 3471"/>
                          <a:gd name="T31" fmla="*/ 2352 h 3682"/>
                          <a:gd name="T32" fmla="*/ 1576 w 3471"/>
                          <a:gd name="T33" fmla="*/ 1981 h 3682"/>
                          <a:gd name="T34" fmla="*/ 1470 w 3471"/>
                          <a:gd name="T35" fmla="*/ 1656 h 3682"/>
                          <a:gd name="T36" fmla="*/ 1350 w 3471"/>
                          <a:gd name="T37" fmla="*/ 1371 h 3682"/>
                          <a:gd name="T38" fmla="*/ 1220 w 3471"/>
                          <a:gd name="T39" fmla="*/ 1121 h 3682"/>
                          <a:gd name="T40" fmla="*/ 1085 w 3471"/>
                          <a:gd name="T41" fmla="*/ 911 h 3682"/>
                          <a:gd name="T42" fmla="*/ 945 w 3471"/>
                          <a:gd name="T43" fmla="*/ 736 h 3682"/>
                          <a:gd name="T44" fmla="*/ 805 w 3471"/>
                          <a:gd name="T45" fmla="*/ 586 h 3682"/>
                          <a:gd name="T46" fmla="*/ 670 w 3471"/>
                          <a:gd name="T47" fmla="*/ 466 h 3682"/>
                          <a:gd name="T48" fmla="*/ 535 w 3471"/>
                          <a:gd name="T49" fmla="*/ 370 h 3682"/>
                          <a:gd name="T50" fmla="*/ 410 w 3471"/>
                          <a:gd name="T51" fmla="*/ 295 h 3682"/>
                          <a:gd name="T52" fmla="*/ 200 w 3471"/>
                          <a:gd name="T53" fmla="*/ 200 h 3682"/>
                          <a:gd name="T54" fmla="*/ 55 w 3471"/>
                          <a:gd name="T55" fmla="*/ 160 h 3682"/>
                          <a:gd name="T56" fmla="*/ 1210 w 3471"/>
                          <a:gd name="T57" fmla="*/ 2882 h 3682"/>
                          <a:gd name="T58" fmla="*/ 1000 w 3471"/>
                          <a:gd name="T59" fmla="*/ 2882 h 3682"/>
                          <a:gd name="T60" fmla="*/ 1530 w 3471"/>
                          <a:gd name="T61" fmla="*/ 3262 h 3682"/>
                          <a:gd name="T62" fmla="*/ 2081 w 3471"/>
                          <a:gd name="T63" fmla="*/ 3682 h 3682"/>
                          <a:gd name="T64" fmla="*/ 2166 w 3471"/>
                          <a:gd name="T65" fmla="*/ 3672 h 3682"/>
                          <a:gd name="T66" fmla="*/ 2331 w 3471"/>
                          <a:gd name="T67" fmla="*/ 3642 h 3682"/>
                          <a:gd name="T68" fmla="*/ 2486 w 3471"/>
                          <a:gd name="T69" fmla="*/ 3602 h 3682"/>
                          <a:gd name="T70" fmla="*/ 2691 w 3471"/>
                          <a:gd name="T71" fmla="*/ 3517 h 3682"/>
                          <a:gd name="T72" fmla="*/ 2931 w 3471"/>
                          <a:gd name="T73" fmla="*/ 3387 h 3682"/>
                          <a:gd name="T74" fmla="*/ 3126 w 3471"/>
                          <a:gd name="T75" fmla="*/ 3247 h 3682"/>
                          <a:gd name="T76" fmla="*/ 3281 w 3471"/>
                          <a:gd name="T77" fmla="*/ 3112 h 3682"/>
                          <a:gd name="T78" fmla="*/ 3386 w 3471"/>
                          <a:gd name="T79" fmla="*/ 2992 h 3682"/>
                          <a:gd name="T80" fmla="*/ 3471 w 3471"/>
                          <a:gd name="T81" fmla="*/ 2882 h 3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71" h="3682">
                            <a:moveTo>
                              <a:pt x="3471" y="2882"/>
                            </a:moveTo>
                            <a:lnTo>
                              <a:pt x="2206" y="2882"/>
                            </a:lnTo>
                            <a:lnTo>
                              <a:pt x="2341" y="2737"/>
                            </a:lnTo>
                            <a:lnTo>
                              <a:pt x="2466" y="2592"/>
                            </a:lnTo>
                            <a:lnTo>
                              <a:pt x="2576" y="2452"/>
                            </a:lnTo>
                            <a:lnTo>
                              <a:pt x="2676" y="2312"/>
                            </a:lnTo>
                            <a:lnTo>
                              <a:pt x="2766" y="2171"/>
                            </a:lnTo>
                            <a:lnTo>
                              <a:pt x="2841" y="2036"/>
                            </a:lnTo>
                            <a:lnTo>
                              <a:pt x="2911" y="1906"/>
                            </a:lnTo>
                            <a:lnTo>
                              <a:pt x="2966" y="1776"/>
                            </a:lnTo>
                            <a:lnTo>
                              <a:pt x="3016" y="1646"/>
                            </a:lnTo>
                            <a:lnTo>
                              <a:pt x="3056" y="1521"/>
                            </a:lnTo>
                            <a:lnTo>
                              <a:pt x="3086" y="1401"/>
                            </a:lnTo>
                            <a:lnTo>
                              <a:pt x="3111" y="1286"/>
                            </a:lnTo>
                            <a:lnTo>
                              <a:pt x="3126" y="1171"/>
                            </a:lnTo>
                            <a:lnTo>
                              <a:pt x="3136" y="1066"/>
                            </a:lnTo>
                            <a:lnTo>
                              <a:pt x="3141" y="961"/>
                            </a:lnTo>
                            <a:lnTo>
                              <a:pt x="3141" y="856"/>
                            </a:lnTo>
                            <a:lnTo>
                              <a:pt x="3141" y="761"/>
                            </a:lnTo>
                            <a:lnTo>
                              <a:pt x="3131" y="671"/>
                            </a:lnTo>
                            <a:lnTo>
                              <a:pt x="3121" y="586"/>
                            </a:lnTo>
                            <a:lnTo>
                              <a:pt x="3106" y="501"/>
                            </a:lnTo>
                            <a:lnTo>
                              <a:pt x="3091" y="426"/>
                            </a:lnTo>
                            <a:lnTo>
                              <a:pt x="3071" y="355"/>
                            </a:lnTo>
                            <a:lnTo>
                              <a:pt x="3031" y="235"/>
                            </a:lnTo>
                            <a:lnTo>
                              <a:pt x="2996" y="135"/>
                            </a:lnTo>
                            <a:lnTo>
                              <a:pt x="2961" y="60"/>
                            </a:lnTo>
                            <a:lnTo>
                              <a:pt x="2931" y="0"/>
                            </a:lnTo>
                            <a:lnTo>
                              <a:pt x="1666" y="2352"/>
                            </a:lnTo>
                            <a:lnTo>
                              <a:pt x="1626" y="2161"/>
                            </a:lnTo>
                            <a:lnTo>
                              <a:pt x="1576" y="1981"/>
                            </a:lnTo>
                            <a:lnTo>
                              <a:pt x="1525" y="1816"/>
                            </a:lnTo>
                            <a:lnTo>
                              <a:pt x="1470" y="1656"/>
                            </a:lnTo>
                            <a:lnTo>
                              <a:pt x="1410" y="1506"/>
                            </a:lnTo>
                            <a:lnTo>
                              <a:pt x="1350" y="1371"/>
                            </a:lnTo>
                            <a:lnTo>
                              <a:pt x="1285" y="1241"/>
                            </a:lnTo>
                            <a:lnTo>
                              <a:pt x="1220" y="1121"/>
                            </a:lnTo>
                            <a:lnTo>
                              <a:pt x="1155" y="1011"/>
                            </a:lnTo>
                            <a:lnTo>
                              <a:pt x="1085" y="911"/>
                            </a:lnTo>
                            <a:lnTo>
                              <a:pt x="1015" y="821"/>
                            </a:lnTo>
                            <a:lnTo>
                              <a:pt x="945" y="736"/>
                            </a:lnTo>
                            <a:lnTo>
                              <a:pt x="875" y="656"/>
                            </a:lnTo>
                            <a:lnTo>
                              <a:pt x="805" y="586"/>
                            </a:lnTo>
                            <a:lnTo>
                              <a:pt x="740" y="521"/>
                            </a:lnTo>
                            <a:lnTo>
                              <a:pt x="670" y="466"/>
                            </a:lnTo>
                            <a:lnTo>
                              <a:pt x="600" y="416"/>
                            </a:lnTo>
                            <a:lnTo>
                              <a:pt x="535" y="370"/>
                            </a:lnTo>
                            <a:lnTo>
                              <a:pt x="475" y="330"/>
                            </a:lnTo>
                            <a:lnTo>
                              <a:pt x="410" y="295"/>
                            </a:lnTo>
                            <a:lnTo>
                              <a:pt x="300" y="240"/>
                            </a:lnTo>
                            <a:lnTo>
                              <a:pt x="200" y="200"/>
                            </a:lnTo>
                            <a:lnTo>
                              <a:pt x="115" y="175"/>
                            </a:lnTo>
                            <a:lnTo>
                              <a:pt x="55" y="160"/>
                            </a:lnTo>
                            <a:lnTo>
                              <a:pt x="0" y="155"/>
                            </a:lnTo>
                            <a:lnTo>
                              <a:pt x="1210" y="2882"/>
                            </a:lnTo>
                            <a:lnTo>
                              <a:pt x="1000" y="2882"/>
                            </a:lnTo>
                            <a:lnTo>
                              <a:pt x="1265" y="3067"/>
                            </a:lnTo>
                            <a:lnTo>
                              <a:pt x="1530" y="3262"/>
                            </a:lnTo>
                            <a:lnTo>
                              <a:pt x="1806" y="3467"/>
                            </a:lnTo>
                            <a:lnTo>
                              <a:pt x="2081" y="3682"/>
                            </a:lnTo>
                            <a:lnTo>
                              <a:pt x="2166" y="3672"/>
                            </a:lnTo>
                            <a:lnTo>
                              <a:pt x="2251" y="3657"/>
                            </a:lnTo>
                            <a:lnTo>
                              <a:pt x="2331" y="3642"/>
                            </a:lnTo>
                            <a:lnTo>
                              <a:pt x="2411" y="3622"/>
                            </a:lnTo>
                            <a:lnTo>
                              <a:pt x="2486" y="3602"/>
                            </a:lnTo>
                            <a:lnTo>
                              <a:pt x="2556" y="3577"/>
                            </a:lnTo>
                            <a:lnTo>
                              <a:pt x="2691" y="3517"/>
                            </a:lnTo>
                            <a:lnTo>
                              <a:pt x="2816" y="3457"/>
                            </a:lnTo>
                            <a:lnTo>
                              <a:pt x="2931" y="3387"/>
                            </a:lnTo>
                            <a:lnTo>
                              <a:pt x="3036" y="3317"/>
                            </a:lnTo>
                            <a:lnTo>
                              <a:pt x="3126" y="3247"/>
                            </a:lnTo>
                            <a:lnTo>
                              <a:pt x="3211" y="3177"/>
                            </a:lnTo>
                            <a:lnTo>
                              <a:pt x="3281" y="3112"/>
                            </a:lnTo>
                            <a:lnTo>
                              <a:pt x="3341" y="3047"/>
                            </a:lnTo>
                            <a:lnTo>
                              <a:pt x="3386" y="2992"/>
                            </a:lnTo>
                            <a:lnTo>
                              <a:pt x="3451" y="2912"/>
                            </a:lnTo>
                            <a:lnTo>
                              <a:pt x="3471" y="2882"/>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E1219" id="Freeform 63" o:spid="_x0000_s1026" style="position:absolute;margin-left:197.6pt;margin-top:-1.35pt;width:173.55pt;height:18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1,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" path="m3471,2882r-1265,l2341,2737r125,-145l2576,2452r100,-140l2766,2171r75,-135l2911,1906r55,-130l3016,1646r40,-125l3086,1401r25,-115l3126,1171r10,-105l3141,961r,-105l3141,761r-10,-90l3121,586r-15,-85l3091,426r-20,-71l3031,235,2996,135,2961,60,2931,,1666,2352r-40,-191l1576,1981r-51,-165l1470,1656r-60,-150l1350,1371r-65,-130l1220,1121r-65,-110l1085,911r-70,-90l945,736,875,656,805,586,740,521,670,466,600,416,535,370,475,330,410,295,300,240,200,200,115,175,55,160,,155,1210,2882r-210,l1265,3067r265,195l1806,3467r275,215l2166,3672r85,-15l2331,3642r80,-20l2486,3602r70,-25l2691,3517r125,-60l2931,3387r105,-70l3126,3247r85,-70l3281,3112r60,-65l3386,2992r65,-80l3471,2882xe" filled="f" strokecolor="white" strokeweight="3pt">
              <v:path arrowok="t" o:connecttype="custom" o:connectlocs="1400810,1830070;1486535,1737995;1635760,1557020;1756410,1378585;1848485,1210310;1915160,1045210;1959610,889635;1985010,743585;1994535,610235;1994535,483235;1981835,372110;1962785,270510;1924685,149225;1880235,38100;1057910,1493520;1057910,1493520;1000760,1257935;933450,1051560;857250,870585;774700,711835;688975,578485;600075,467360;511175,372110;425450,295910;339725,234950;260350,187325;127000,127000;34925,101600;768350,1830070;635000,1830070;971550,2071370;1321435,2338070;1375410,2331720;1480185,2312670;1578610,2287270;1708785,2233295;1861185,2150745;1985010,2061845;2083435,1976120;2150110,1899920;2204085,1830070" o:connectangles="0,0,0,0,0,0,0,0,0,0,0,0,0,0,0,0,0,0,0,0,0,0,0,0,0,0,0,0,0,0,0,0,0,0,0,0,0,0,0,0,0"/>
            </v:shape>
          </w:pict>
        </mc:Fallback>
      </mc:AlternateContent>
    </w:r>
  </w:p>
  <w:p w14:paraId="750E4537" w14:textId="77777777" w:rsidR="00135380" w:rsidRDefault="001353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Bullet"/>
      </v:shape>
    </w:pict>
  </w:numPicBullet>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EEFC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9CCA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4B0F15"/>
    <w:multiLevelType w:val="multilevel"/>
    <w:tmpl w:val="A8B4A95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474"/>
        </w:tabs>
        <w:ind w:left="1474" w:hanging="1474"/>
      </w:pPr>
      <w:rPr>
        <w:rFonts w:hint="default"/>
      </w:rPr>
    </w:lvl>
    <w:lvl w:ilvl="6">
      <w:start w:val="1"/>
      <w:numFmt w:val="decimal"/>
      <w:lvlText w:val="%1.%2.%3.%4.%5.%6.%7."/>
      <w:lvlJc w:val="left"/>
      <w:pPr>
        <w:tabs>
          <w:tab w:val="num" w:pos="1588"/>
        </w:tabs>
        <w:ind w:left="1588" w:hanging="1588"/>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1" w15:restartNumberingAfterBreak="0">
    <w:nsid w:val="0F501452"/>
    <w:multiLevelType w:val="multilevel"/>
    <w:tmpl w:val="DF44EF18"/>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531"/>
        </w:tabs>
        <w:ind w:left="1531" w:hanging="153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68"/>
        </w:tabs>
        <w:ind w:left="2268" w:hanging="2268"/>
      </w:pPr>
      <w:rPr>
        <w:rFonts w:hint="default"/>
      </w:rPr>
    </w:lvl>
  </w:abstractNum>
  <w:abstractNum w:abstractNumId="12" w15:restartNumberingAfterBreak="0">
    <w:nsid w:val="10DF5E81"/>
    <w:multiLevelType w:val="hybridMultilevel"/>
    <w:tmpl w:val="2B3015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1E2302F"/>
    <w:multiLevelType w:val="hybridMultilevel"/>
    <w:tmpl w:val="0FB6162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52B3CCB"/>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5C264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7FF362D"/>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AE45374"/>
    <w:multiLevelType w:val="multilevel"/>
    <w:tmpl w:val="A2F63180"/>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794"/>
        </w:tabs>
        <w:ind w:left="794" w:hanging="397"/>
      </w:pPr>
      <w:rPr>
        <w:rFonts w:hint="default"/>
      </w:rPr>
    </w:lvl>
    <w:lvl w:ilvl="2">
      <w:start w:val="1"/>
      <w:numFmt w:val="decimal"/>
      <w:lvlText w:val="%1.%2.%3."/>
      <w:lvlJc w:val="left"/>
      <w:pPr>
        <w:tabs>
          <w:tab w:val="num" w:pos="1588"/>
        </w:tabs>
        <w:ind w:left="-32766" w:hanging="31976"/>
      </w:pPr>
      <w:rPr>
        <w:rFonts w:hint="default"/>
      </w:rPr>
    </w:lvl>
    <w:lvl w:ilvl="3">
      <w:start w:val="1"/>
      <w:numFmt w:val="decimal"/>
      <w:lvlText w:val="%1.%2.%3.%4."/>
      <w:lvlJc w:val="left"/>
      <w:pPr>
        <w:tabs>
          <w:tab w:val="num" w:pos="3240"/>
        </w:tabs>
        <w:ind w:left="1728" w:hanging="140"/>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9" w15:restartNumberingAfterBreak="0">
    <w:nsid w:val="1D1436A9"/>
    <w:multiLevelType w:val="multilevel"/>
    <w:tmpl w:val="AE7C3BD6"/>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134"/>
        </w:tabs>
        <w:ind w:left="1134" w:hanging="73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119"/>
        </w:tabs>
        <w:ind w:left="3119" w:hanging="1134"/>
      </w:pPr>
      <w:rPr>
        <w:rFonts w:hint="default"/>
      </w:rPr>
    </w:lvl>
    <w:lvl w:ilvl="5">
      <w:start w:val="1"/>
      <w:numFmt w:val="decimal"/>
      <w:lvlText w:val="%1.%2.%3.%4.%5.%6."/>
      <w:lvlJc w:val="left"/>
      <w:pPr>
        <w:tabs>
          <w:tab w:val="num" w:pos="3402"/>
        </w:tabs>
        <w:ind w:left="3402" w:hanging="1417"/>
      </w:pPr>
      <w:rPr>
        <w:rFonts w:hint="default"/>
      </w:rPr>
    </w:lvl>
    <w:lvl w:ilvl="6">
      <w:start w:val="1"/>
      <w:numFmt w:val="decimal"/>
      <w:lvlText w:val="%1.%2.%3.%4.%5.%6.%7."/>
      <w:lvlJc w:val="left"/>
      <w:pPr>
        <w:tabs>
          <w:tab w:val="num" w:pos="4253"/>
        </w:tabs>
        <w:ind w:left="4253" w:hanging="2268"/>
      </w:pPr>
      <w:rPr>
        <w:rFonts w:hint="default"/>
      </w:rPr>
    </w:lvl>
    <w:lvl w:ilvl="7">
      <w:start w:val="1"/>
      <w:numFmt w:val="decimal"/>
      <w:lvlText w:val="%1.%2.%3.%4.%5.%6.%7.%8."/>
      <w:lvlJc w:val="left"/>
      <w:pPr>
        <w:tabs>
          <w:tab w:val="num" w:pos="4820"/>
        </w:tabs>
        <w:ind w:left="4820" w:hanging="2835"/>
      </w:pPr>
      <w:rPr>
        <w:rFonts w:hint="default"/>
      </w:rPr>
    </w:lvl>
    <w:lvl w:ilvl="8">
      <w:start w:val="1"/>
      <w:numFmt w:val="decimal"/>
      <w:lvlText w:val="%1.%2.%3.%4.%5.%6.%7.%8.%9."/>
      <w:lvlJc w:val="left"/>
      <w:pPr>
        <w:tabs>
          <w:tab w:val="num" w:pos="4820"/>
        </w:tabs>
        <w:ind w:left="4820" w:hanging="2835"/>
      </w:pPr>
      <w:rPr>
        <w:rFonts w:hint="default"/>
      </w:rPr>
    </w:lvl>
  </w:abstractNum>
  <w:abstractNum w:abstractNumId="20" w15:restartNumberingAfterBreak="0">
    <w:nsid w:val="1F262B69"/>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3966D16"/>
    <w:multiLevelType w:val="multilevel"/>
    <w:tmpl w:val="E2A09E80"/>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134"/>
        </w:tabs>
        <w:ind w:left="1134" w:hanging="73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062"/>
        </w:tabs>
        <w:ind w:left="3062" w:hanging="1077"/>
      </w:pPr>
      <w:rPr>
        <w:rFonts w:hint="default"/>
      </w:rPr>
    </w:lvl>
    <w:lvl w:ilvl="4">
      <w:start w:val="1"/>
      <w:numFmt w:val="decimal"/>
      <w:lvlText w:val="%1.%2.%3.%4.%5."/>
      <w:lvlJc w:val="left"/>
      <w:pPr>
        <w:tabs>
          <w:tab w:val="num" w:pos="3232"/>
        </w:tabs>
        <w:ind w:left="3232" w:hanging="1247"/>
      </w:pPr>
      <w:rPr>
        <w:rFonts w:hint="default"/>
      </w:rPr>
    </w:lvl>
    <w:lvl w:ilvl="5">
      <w:start w:val="1"/>
      <w:numFmt w:val="decimal"/>
      <w:lvlText w:val="%1.%2.%3.%4.%5.%6."/>
      <w:lvlJc w:val="left"/>
      <w:pPr>
        <w:tabs>
          <w:tab w:val="num" w:pos="3572"/>
        </w:tabs>
        <w:ind w:left="3572" w:hanging="1587"/>
      </w:pPr>
      <w:rPr>
        <w:rFonts w:hint="default"/>
      </w:rPr>
    </w:lvl>
    <w:lvl w:ilvl="6">
      <w:start w:val="1"/>
      <w:numFmt w:val="decimal"/>
      <w:lvlText w:val="%1.%2.%3.%4.%5.%6.%7."/>
      <w:lvlJc w:val="left"/>
      <w:pPr>
        <w:tabs>
          <w:tab w:val="num" w:pos="3686"/>
        </w:tabs>
        <w:ind w:left="3686" w:hanging="1701"/>
      </w:pPr>
      <w:rPr>
        <w:rFonts w:hint="default"/>
      </w:rPr>
    </w:lvl>
    <w:lvl w:ilvl="7">
      <w:start w:val="1"/>
      <w:numFmt w:val="decimal"/>
      <w:lvlText w:val="%1.%2.%3.%4.%5.%6.%7.%8."/>
      <w:lvlJc w:val="left"/>
      <w:pPr>
        <w:tabs>
          <w:tab w:val="num" w:pos="3969"/>
        </w:tabs>
        <w:ind w:left="3969" w:hanging="1984"/>
      </w:pPr>
      <w:rPr>
        <w:rFonts w:hint="default"/>
      </w:rPr>
    </w:lvl>
    <w:lvl w:ilvl="8">
      <w:start w:val="1"/>
      <w:numFmt w:val="decimal"/>
      <w:lvlText w:val="%1.%2.%3.%4.%5.%6.%7.%8.%9."/>
      <w:lvlJc w:val="left"/>
      <w:pPr>
        <w:tabs>
          <w:tab w:val="num" w:pos="4253"/>
        </w:tabs>
        <w:ind w:left="4253" w:hanging="2268"/>
      </w:pPr>
      <w:rPr>
        <w:rFonts w:hint="default"/>
      </w:rPr>
    </w:lvl>
  </w:abstractNum>
  <w:abstractNum w:abstractNumId="22" w15:restartNumberingAfterBreak="0">
    <w:nsid w:val="26096B67"/>
    <w:multiLevelType w:val="multilevel"/>
    <w:tmpl w:val="741CF060"/>
    <w:lvl w:ilvl="0">
      <w:start w:val="1"/>
      <w:numFmt w:val="decimal"/>
      <w:pStyle w:val="Overskrift1"/>
      <w:lvlText w:val="%1."/>
      <w:lvlJc w:val="left"/>
      <w:pPr>
        <w:tabs>
          <w:tab w:val="num" w:pos="397"/>
        </w:tabs>
        <w:ind w:left="397" w:hanging="397"/>
      </w:pPr>
      <w:rPr>
        <w:rFonts w:hint="default"/>
      </w:rPr>
    </w:lvl>
    <w:lvl w:ilvl="1">
      <w:start w:val="1"/>
      <w:numFmt w:val="decimal"/>
      <w:pStyle w:val="Overskrift2"/>
      <w:lvlText w:val="%1.%2."/>
      <w:lvlJc w:val="left"/>
      <w:pPr>
        <w:tabs>
          <w:tab w:val="num" w:pos="624"/>
        </w:tabs>
        <w:ind w:left="624" w:hanging="624"/>
      </w:pPr>
      <w:rPr>
        <w:rFonts w:hint="default"/>
      </w:rPr>
    </w:lvl>
    <w:lvl w:ilvl="2">
      <w:start w:val="1"/>
      <w:numFmt w:val="decimal"/>
      <w:pStyle w:val="Overskrift3"/>
      <w:lvlText w:val="%1.%2.%3."/>
      <w:lvlJc w:val="left"/>
      <w:pPr>
        <w:tabs>
          <w:tab w:val="num" w:pos="851"/>
        </w:tabs>
        <w:ind w:left="851" w:hanging="851"/>
      </w:pPr>
      <w:rPr>
        <w:rFonts w:hint="default"/>
      </w:rPr>
    </w:lvl>
    <w:lvl w:ilvl="3">
      <w:start w:val="1"/>
      <w:numFmt w:val="decimal"/>
      <w:pStyle w:val="Overskrift4"/>
      <w:lvlText w:val="%1.%2.%3.%4."/>
      <w:lvlJc w:val="left"/>
      <w:pPr>
        <w:tabs>
          <w:tab w:val="num" w:pos="1021"/>
        </w:tabs>
        <w:ind w:left="1021" w:hanging="1021"/>
      </w:pPr>
      <w:rPr>
        <w:rFonts w:hint="default"/>
      </w:rPr>
    </w:lvl>
    <w:lvl w:ilvl="4">
      <w:start w:val="1"/>
      <w:numFmt w:val="decimal"/>
      <w:pStyle w:val="Overskrift5"/>
      <w:lvlText w:val="%1.%2.%3.%4.%5."/>
      <w:lvlJc w:val="left"/>
      <w:pPr>
        <w:tabs>
          <w:tab w:val="num" w:pos="1134"/>
        </w:tabs>
        <w:ind w:left="1134" w:hanging="1134"/>
      </w:pPr>
      <w:rPr>
        <w:rFonts w:hint="default"/>
      </w:rPr>
    </w:lvl>
    <w:lvl w:ilvl="5">
      <w:start w:val="1"/>
      <w:numFmt w:val="decimal"/>
      <w:pStyle w:val="Overskrift6"/>
      <w:lvlText w:val="%1.%2.%3.%4.%5.%6."/>
      <w:lvlJc w:val="left"/>
      <w:pPr>
        <w:tabs>
          <w:tab w:val="num" w:pos="1474"/>
        </w:tabs>
        <w:ind w:left="1474" w:hanging="1474"/>
      </w:pPr>
      <w:rPr>
        <w:rFonts w:hint="default"/>
      </w:rPr>
    </w:lvl>
    <w:lvl w:ilvl="6">
      <w:start w:val="1"/>
      <w:numFmt w:val="decimal"/>
      <w:pStyle w:val="Overskrift7"/>
      <w:lvlText w:val="%1.%2.%3.%4.%5.%6.%7."/>
      <w:lvlJc w:val="left"/>
      <w:pPr>
        <w:tabs>
          <w:tab w:val="num" w:pos="1588"/>
        </w:tabs>
        <w:ind w:left="1588" w:hanging="1588"/>
      </w:pPr>
      <w:rPr>
        <w:rFonts w:hint="default"/>
      </w:rPr>
    </w:lvl>
    <w:lvl w:ilvl="7">
      <w:start w:val="1"/>
      <w:numFmt w:val="decimal"/>
      <w:pStyle w:val="Overskrift8"/>
      <w:lvlText w:val="%1.%2.%3.%4.%5.%6.%7.%8."/>
      <w:lvlJc w:val="left"/>
      <w:pPr>
        <w:tabs>
          <w:tab w:val="num" w:pos="1871"/>
        </w:tabs>
        <w:ind w:left="1871" w:hanging="1871"/>
      </w:pPr>
      <w:rPr>
        <w:rFonts w:hint="default"/>
      </w:rPr>
    </w:lvl>
    <w:lvl w:ilvl="8">
      <w:start w:val="1"/>
      <w:numFmt w:val="decimal"/>
      <w:pStyle w:val="Overskrift9"/>
      <w:lvlText w:val="%1.%2.%3.%4.%5.%6.%7.%8.%9."/>
      <w:lvlJc w:val="left"/>
      <w:pPr>
        <w:tabs>
          <w:tab w:val="num" w:pos="2098"/>
        </w:tabs>
        <w:ind w:left="2098" w:hanging="2098"/>
      </w:pPr>
      <w:rPr>
        <w:rFonts w:hint="default"/>
      </w:rPr>
    </w:lvl>
  </w:abstractNum>
  <w:abstractNum w:abstractNumId="23" w15:restartNumberingAfterBreak="0">
    <w:nsid w:val="26FD74CD"/>
    <w:multiLevelType w:val="multilevel"/>
    <w:tmpl w:val="56AEDC30"/>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134"/>
        </w:tabs>
        <w:ind w:left="1134" w:hanging="73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062"/>
        </w:tabs>
        <w:ind w:left="3062" w:hanging="1077"/>
      </w:pPr>
      <w:rPr>
        <w:rFonts w:hint="default"/>
      </w:rPr>
    </w:lvl>
    <w:lvl w:ilvl="4">
      <w:start w:val="1"/>
      <w:numFmt w:val="decimal"/>
      <w:lvlText w:val="%1.%2.%3.%4.%5."/>
      <w:lvlJc w:val="left"/>
      <w:pPr>
        <w:tabs>
          <w:tab w:val="num" w:pos="3232"/>
        </w:tabs>
        <w:ind w:left="3232" w:hanging="1247"/>
      </w:pPr>
      <w:rPr>
        <w:rFonts w:hint="default"/>
      </w:rPr>
    </w:lvl>
    <w:lvl w:ilvl="5">
      <w:start w:val="1"/>
      <w:numFmt w:val="decimal"/>
      <w:lvlText w:val="%1.%2.%3.%4.%5.%6."/>
      <w:lvlJc w:val="left"/>
      <w:pPr>
        <w:tabs>
          <w:tab w:val="num" w:pos="3572"/>
        </w:tabs>
        <w:ind w:left="3572" w:hanging="1587"/>
      </w:pPr>
      <w:rPr>
        <w:rFonts w:hint="default"/>
      </w:rPr>
    </w:lvl>
    <w:lvl w:ilvl="6">
      <w:start w:val="1"/>
      <w:numFmt w:val="decimal"/>
      <w:lvlText w:val="%1.%2.%3.%4.%5.%6.%7."/>
      <w:lvlJc w:val="left"/>
      <w:pPr>
        <w:tabs>
          <w:tab w:val="num" w:pos="3686"/>
        </w:tabs>
        <w:ind w:left="3686" w:hanging="1701"/>
      </w:pPr>
      <w:rPr>
        <w:rFonts w:hint="default"/>
      </w:rPr>
    </w:lvl>
    <w:lvl w:ilvl="7">
      <w:start w:val="1"/>
      <w:numFmt w:val="decimal"/>
      <w:lvlText w:val="%1.%2.%3.%4.%5.%6.%7.%8."/>
      <w:lvlJc w:val="left"/>
      <w:pPr>
        <w:tabs>
          <w:tab w:val="num" w:pos="3969"/>
        </w:tabs>
        <w:ind w:left="3969" w:hanging="1984"/>
      </w:pPr>
      <w:rPr>
        <w:rFonts w:hint="default"/>
      </w:rPr>
    </w:lvl>
    <w:lvl w:ilvl="8">
      <w:start w:val="1"/>
      <w:numFmt w:val="decimal"/>
      <w:lvlText w:val="%1.%2.%3.%4.%5.%6.%7.%8.%9."/>
      <w:lvlJc w:val="left"/>
      <w:pPr>
        <w:tabs>
          <w:tab w:val="num" w:pos="4253"/>
        </w:tabs>
        <w:ind w:left="4253" w:hanging="2268"/>
      </w:pPr>
      <w:rPr>
        <w:rFonts w:hint="default"/>
      </w:rPr>
    </w:lvl>
  </w:abstractNum>
  <w:abstractNum w:abstractNumId="24" w15:restartNumberingAfterBreak="0">
    <w:nsid w:val="281E3A7C"/>
    <w:multiLevelType w:val="multilevel"/>
    <w:tmpl w:val="23EECE9A"/>
    <w:lvl w:ilvl="0">
      <w:start w:val="1"/>
      <w:numFmt w:val="bullet"/>
      <w:lvlText w:val=""/>
      <w:lvlPicBulletId w:val="0"/>
      <w:lvlJc w:val="left"/>
      <w:pPr>
        <w:tabs>
          <w:tab w:val="num" w:pos="397"/>
        </w:tabs>
        <w:ind w:left="397" w:hanging="397"/>
      </w:pPr>
      <w:rPr>
        <w:rFonts w:ascii="Symbol" w:hAnsi="Symbol" w:hint="default"/>
        <w:color w:val="auto"/>
        <w:sz w:val="36"/>
      </w:rPr>
    </w:lvl>
    <w:lvl w:ilvl="1">
      <w:start w:val="1"/>
      <w:numFmt w:val="bullet"/>
      <w:lvlText w:val=""/>
      <w:lvlPicBulletId w:val="0"/>
      <w:lvlJc w:val="left"/>
      <w:pPr>
        <w:tabs>
          <w:tab w:val="num" w:pos="794"/>
        </w:tabs>
        <w:ind w:left="794" w:hanging="397"/>
      </w:pPr>
      <w:rPr>
        <w:rFonts w:ascii="Symbol" w:hAnsi="Symbol" w:hint="default"/>
        <w:color w:val="auto"/>
      </w:rPr>
    </w:lvl>
    <w:lvl w:ilvl="2">
      <w:start w:val="1"/>
      <w:numFmt w:val="bullet"/>
      <w:lvlText w:val=""/>
      <w:lvlPicBulletId w:val="0"/>
      <w:lvlJc w:val="left"/>
      <w:pPr>
        <w:tabs>
          <w:tab w:val="num" w:pos="1191"/>
        </w:tabs>
        <w:ind w:left="1191" w:hanging="397"/>
      </w:pPr>
      <w:rPr>
        <w:rFonts w:ascii="Symbol" w:hAnsi="Symbol" w:hint="default"/>
        <w:color w:val="auto"/>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3771171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505214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9" w15:restartNumberingAfterBreak="0">
    <w:nsid w:val="4B4B3FFD"/>
    <w:multiLevelType w:val="multilevel"/>
    <w:tmpl w:val="6C70991C"/>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134"/>
        </w:tabs>
        <w:ind w:left="1134" w:hanging="73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062"/>
        </w:tabs>
        <w:ind w:left="3062" w:hanging="1077"/>
      </w:pPr>
      <w:rPr>
        <w:rFonts w:hint="default"/>
      </w:rPr>
    </w:lvl>
    <w:lvl w:ilvl="4">
      <w:start w:val="1"/>
      <w:numFmt w:val="decimal"/>
      <w:lvlText w:val="%1.%2.%3.%4.%5."/>
      <w:lvlJc w:val="left"/>
      <w:pPr>
        <w:tabs>
          <w:tab w:val="num" w:pos="3232"/>
        </w:tabs>
        <w:ind w:left="3232" w:hanging="1247"/>
      </w:pPr>
      <w:rPr>
        <w:rFonts w:hint="default"/>
      </w:rPr>
    </w:lvl>
    <w:lvl w:ilvl="5">
      <w:start w:val="1"/>
      <w:numFmt w:val="decimal"/>
      <w:lvlText w:val="%1.%2.%3.%4.%5.%6."/>
      <w:lvlJc w:val="left"/>
      <w:pPr>
        <w:tabs>
          <w:tab w:val="num" w:pos="3742"/>
        </w:tabs>
        <w:ind w:left="3742" w:hanging="1757"/>
      </w:pPr>
      <w:rPr>
        <w:rFonts w:hint="default"/>
      </w:rPr>
    </w:lvl>
    <w:lvl w:ilvl="6">
      <w:start w:val="1"/>
      <w:numFmt w:val="decimal"/>
      <w:lvlText w:val="%1.%2.%3.%4.%5.%6.%7."/>
      <w:lvlJc w:val="left"/>
      <w:pPr>
        <w:tabs>
          <w:tab w:val="num" w:pos="3969"/>
        </w:tabs>
        <w:ind w:left="3969" w:hanging="1984"/>
      </w:pPr>
      <w:rPr>
        <w:rFonts w:hint="default"/>
      </w:rPr>
    </w:lvl>
    <w:lvl w:ilvl="7">
      <w:start w:val="1"/>
      <w:numFmt w:val="decimal"/>
      <w:lvlText w:val="%1.%2.%3.%4.%5.%6.%7.%8."/>
      <w:lvlJc w:val="left"/>
      <w:pPr>
        <w:tabs>
          <w:tab w:val="num" w:pos="4536"/>
        </w:tabs>
        <w:ind w:left="4536" w:hanging="2551"/>
      </w:pPr>
      <w:rPr>
        <w:rFonts w:hint="default"/>
      </w:rPr>
    </w:lvl>
    <w:lvl w:ilvl="8">
      <w:start w:val="1"/>
      <w:numFmt w:val="decimal"/>
      <w:lvlText w:val="%1.%2.%3.%4.%5.%6.%7.%8.%9."/>
      <w:lvlJc w:val="left"/>
      <w:pPr>
        <w:tabs>
          <w:tab w:val="num" w:pos="4536"/>
        </w:tabs>
        <w:ind w:left="4536" w:hanging="2551"/>
      </w:pPr>
      <w:rPr>
        <w:rFonts w:hint="default"/>
      </w:rPr>
    </w:lvl>
  </w:abstractNum>
  <w:abstractNum w:abstractNumId="30" w15:restartNumberingAfterBreak="0">
    <w:nsid w:val="4CDD780D"/>
    <w:multiLevelType w:val="hybridMultilevel"/>
    <w:tmpl w:val="07CEA5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20C5253"/>
    <w:multiLevelType w:val="multilevel"/>
    <w:tmpl w:val="EB20C60C"/>
    <w:lvl w:ilvl="0">
      <w:start w:val="1"/>
      <w:numFmt w:val="bullet"/>
      <w:lvlText w:val=""/>
      <w:lvlPicBulletId w:val="0"/>
      <w:lvlJc w:val="left"/>
      <w:pPr>
        <w:tabs>
          <w:tab w:val="num" w:pos="567"/>
        </w:tabs>
        <w:ind w:left="397" w:hanging="397"/>
      </w:pPr>
      <w:rPr>
        <w:rFonts w:ascii="Symbol" w:hAnsi="Symbol" w:hint="default"/>
        <w:color w:val="auto"/>
        <w:sz w:val="36"/>
      </w:rPr>
    </w:lvl>
    <w:lvl w:ilvl="1">
      <w:start w:val="1"/>
      <w:numFmt w:val="bullet"/>
      <w:lvlText w:val=""/>
      <w:lvlPicBulletId w:val="0"/>
      <w:lvlJc w:val="left"/>
      <w:pPr>
        <w:tabs>
          <w:tab w:val="num" w:pos="1134"/>
        </w:tabs>
        <w:ind w:left="1134" w:hanging="737"/>
      </w:pPr>
      <w:rPr>
        <w:rFonts w:ascii="Symbol" w:hAnsi="Symbol" w:hint="default"/>
        <w:color w:val="auto"/>
      </w:rPr>
    </w:lvl>
    <w:lvl w:ilvl="2">
      <w:start w:val="1"/>
      <w:numFmt w:val="bullet"/>
      <w:lvlText w:val=""/>
      <w:lvlPicBulletId w:val="0"/>
      <w:lvlJc w:val="left"/>
      <w:pPr>
        <w:tabs>
          <w:tab w:val="num" w:pos="2268"/>
        </w:tabs>
        <w:ind w:left="2268" w:hanging="567"/>
      </w:pPr>
      <w:rPr>
        <w:rFonts w:ascii="Symbol" w:hAnsi="Symbol" w:hint="default"/>
        <w:color w:val="auto"/>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32" w15:restartNumberingAfterBreak="0">
    <w:nsid w:val="541B56DF"/>
    <w:multiLevelType w:val="multilevel"/>
    <w:tmpl w:val="84CAD07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461676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55C7A7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5A852B2"/>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8542C9F"/>
    <w:multiLevelType w:val="multilevel"/>
    <w:tmpl w:val="E55487BC"/>
    <w:lvl w:ilvl="0">
      <w:start w:val="1"/>
      <w:numFmt w:val="bullet"/>
      <w:lvlText w:val=""/>
      <w:lvlPicBulletId w:val="0"/>
      <w:lvlJc w:val="left"/>
      <w:pPr>
        <w:tabs>
          <w:tab w:val="num" w:pos="397"/>
        </w:tabs>
        <w:ind w:left="397" w:hanging="397"/>
      </w:pPr>
      <w:rPr>
        <w:rFonts w:ascii="Symbol" w:hAnsi="Symbol" w:hint="default"/>
        <w:color w:val="auto"/>
        <w:sz w:val="28"/>
      </w:rPr>
    </w:lvl>
    <w:lvl w:ilvl="1">
      <w:start w:val="1"/>
      <w:numFmt w:val="bullet"/>
      <w:lvlText w:val=""/>
      <w:lvlPicBulletId w:val="0"/>
      <w:lvlJc w:val="left"/>
      <w:pPr>
        <w:tabs>
          <w:tab w:val="num" w:pos="794"/>
        </w:tabs>
        <w:ind w:left="794" w:hanging="397"/>
      </w:pPr>
      <w:rPr>
        <w:rFonts w:ascii="Symbol" w:hAnsi="Symbol" w:hint="default"/>
        <w:color w:val="auto"/>
      </w:rPr>
    </w:lvl>
    <w:lvl w:ilvl="2">
      <w:start w:val="1"/>
      <w:numFmt w:val="bullet"/>
      <w:lvlText w:val=""/>
      <w:lvlPicBulletId w:val="0"/>
      <w:lvlJc w:val="left"/>
      <w:pPr>
        <w:tabs>
          <w:tab w:val="num" w:pos="1191"/>
        </w:tabs>
        <w:ind w:left="1191" w:hanging="397"/>
      </w:pPr>
      <w:rPr>
        <w:rFonts w:ascii="Symbol" w:hAnsi="Symbol" w:hint="default"/>
        <w:color w:val="auto"/>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6A436D04"/>
    <w:multiLevelType w:val="multilevel"/>
    <w:tmpl w:val="8F20498A"/>
    <w:lvl w:ilvl="0">
      <w:start w:val="1"/>
      <w:numFmt w:val="bullet"/>
      <w:lvlText w:val=""/>
      <w:lvlPicBulletId w:val="0"/>
      <w:lvlJc w:val="left"/>
      <w:pPr>
        <w:tabs>
          <w:tab w:val="num" w:pos="397"/>
        </w:tabs>
        <w:ind w:left="397" w:hanging="397"/>
      </w:pPr>
      <w:rPr>
        <w:rFonts w:ascii="Symbol" w:hAnsi="Symbol" w:hint="default"/>
        <w:color w:val="auto"/>
      </w:rPr>
    </w:lvl>
    <w:lvl w:ilvl="1">
      <w:start w:val="1"/>
      <w:numFmt w:val="bullet"/>
      <w:lvlText w:val=""/>
      <w:lvlPicBulletId w:val="0"/>
      <w:lvlJc w:val="left"/>
      <w:pPr>
        <w:tabs>
          <w:tab w:val="num" w:pos="794"/>
        </w:tabs>
        <w:ind w:left="794" w:hanging="397"/>
      </w:pPr>
      <w:rPr>
        <w:rFonts w:ascii="Symbol" w:hAnsi="Symbol" w:hint="default"/>
        <w:color w:val="auto"/>
      </w:rPr>
    </w:lvl>
    <w:lvl w:ilvl="2">
      <w:start w:val="1"/>
      <w:numFmt w:val="bullet"/>
      <w:lvlText w:val=""/>
      <w:lvlPicBulletId w:val="0"/>
      <w:lvlJc w:val="left"/>
      <w:pPr>
        <w:tabs>
          <w:tab w:val="num" w:pos="1191"/>
        </w:tabs>
        <w:ind w:left="1191" w:hanging="397"/>
      </w:pPr>
      <w:rPr>
        <w:rFonts w:ascii="Symbol" w:hAnsi="Symbol" w:hint="default"/>
        <w:color w:val="auto"/>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6ACB3B03"/>
    <w:multiLevelType w:val="multilevel"/>
    <w:tmpl w:val="08260B7A"/>
    <w:lvl w:ilvl="0">
      <w:start w:val="1"/>
      <w:numFmt w:val="bullet"/>
      <w:pStyle w:val="Opstilling-punkttegn"/>
      <w:lvlText w:val=""/>
      <w:lvlJc w:val="left"/>
      <w:pPr>
        <w:tabs>
          <w:tab w:val="num" w:pos="567"/>
        </w:tabs>
        <w:ind w:left="397" w:hanging="397"/>
      </w:pPr>
      <w:rPr>
        <w:rFonts w:ascii="Symbol" w:hAnsi="Symbol" w:hint="default"/>
        <w:color w:val="auto"/>
        <w:sz w:val="20"/>
      </w:rPr>
    </w:lvl>
    <w:lvl w:ilvl="1">
      <w:start w:val="1"/>
      <w:numFmt w:val="bullet"/>
      <w:lvlText w:val=""/>
      <w:lvlJc w:val="left"/>
      <w:pPr>
        <w:tabs>
          <w:tab w:val="num" w:pos="1134"/>
        </w:tabs>
        <w:ind w:left="1134" w:hanging="737"/>
      </w:pPr>
      <w:rPr>
        <w:rFonts w:ascii="Symbol" w:hAnsi="Symbol" w:hint="default"/>
        <w:color w:val="auto"/>
        <w:sz w:val="20"/>
      </w:rPr>
    </w:lvl>
    <w:lvl w:ilvl="2">
      <w:start w:val="1"/>
      <w:numFmt w:val="bullet"/>
      <w:lvlText w:val=""/>
      <w:lvlJc w:val="left"/>
      <w:pPr>
        <w:tabs>
          <w:tab w:val="num" w:pos="2268"/>
        </w:tabs>
        <w:ind w:left="2268" w:hanging="567"/>
      </w:pPr>
      <w:rPr>
        <w:rFonts w:ascii="Symbol" w:hAnsi="Symbol" w:hint="default"/>
        <w:color w:val="auto"/>
        <w:sz w:val="20"/>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39" w15:restartNumberingAfterBreak="0">
    <w:nsid w:val="734C7605"/>
    <w:multiLevelType w:val="multilevel"/>
    <w:tmpl w:val="93407488"/>
    <w:lvl w:ilvl="0">
      <w:start w:val="1"/>
      <w:numFmt w:val="decimal"/>
      <w:pStyle w:val="Opstilling-talellerbogst"/>
      <w:lvlText w:val="%1."/>
      <w:lvlJc w:val="left"/>
      <w:pPr>
        <w:tabs>
          <w:tab w:val="num" w:pos="397"/>
        </w:tabs>
        <w:ind w:left="397" w:hanging="397"/>
      </w:pPr>
      <w:rPr>
        <w:rFonts w:hint="default"/>
        <w:b w:val="0"/>
        <w:i w:val="0"/>
        <w:sz w:val="24"/>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304"/>
        </w:tabs>
        <w:ind w:left="1304" w:hanging="1304"/>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985"/>
        </w:tabs>
        <w:ind w:left="1985" w:hanging="1985"/>
      </w:pPr>
      <w:rPr>
        <w:rFonts w:hint="default"/>
      </w:rPr>
    </w:lvl>
  </w:abstractNum>
  <w:abstractNum w:abstractNumId="40" w15:restartNumberingAfterBreak="0">
    <w:nsid w:val="747D1FA5"/>
    <w:multiLevelType w:val="singleLevel"/>
    <w:tmpl w:val="53843F32"/>
    <w:lvl w:ilvl="0">
      <w:start w:val="1"/>
      <w:numFmt w:val="decimal"/>
      <w:lvlRestart w:val="0"/>
      <w:lvlText w:val="%1."/>
      <w:lvlJc w:val="left"/>
      <w:pPr>
        <w:tabs>
          <w:tab w:val="num" w:pos="360"/>
        </w:tabs>
        <w:ind w:left="360" w:hanging="360"/>
      </w:pPr>
    </w:lvl>
  </w:abstractNum>
  <w:abstractNum w:abstractNumId="41" w15:restartNumberingAfterBreak="0">
    <w:nsid w:val="762B226C"/>
    <w:multiLevelType w:val="multilevel"/>
    <w:tmpl w:val="AE7C3BD6"/>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134"/>
        </w:tabs>
        <w:ind w:left="1134" w:hanging="73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119"/>
        </w:tabs>
        <w:ind w:left="3119" w:hanging="1134"/>
      </w:pPr>
      <w:rPr>
        <w:rFonts w:hint="default"/>
      </w:rPr>
    </w:lvl>
    <w:lvl w:ilvl="5">
      <w:start w:val="1"/>
      <w:numFmt w:val="decimal"/>
      <w:lvlText w:val="%1.%2.%3.%4.%5.%6."/>
      <w:lvlJc w:val="left"/>
      <w:pPr>
        <w:tabs>
          <w:tab w:val="num" w:pos="3402"/>
        </w:tabs>
        <w:ind w:left="3402" w:hanging="1417"/>
      </w:pPr>
      <w:rPr>
        <w:rFonts w:hint="default"/>
      </w:rPr>
    </w:lvl>
    <w:lvl w:ilvl="6">
      <w:start w:val="1"/>
      <w:numFmt w:val="decimal"/>
      <w:lvlText w:val="%1.%2.%3.%4.%5.%6.%7."/>
      <w:lvlJc w:val="left"/>
      <w:pPr>
        <w:tabs>
          <w:tab w:val="num" w:pos="4253"/>
        </w:tabs>
        <w:ind w:left="4253" w:hanging="2268"/>
      </w:pPr>
      <w:rPr>
        <w:rFonts w:hint="default"/>
      </w:rPr>
    </w:lvl>
    <w:lvl w:ilvl="7">
      <w:start w:val="1"/>
      <w:numFmt w:val="decimal"/>
      <w:lvlText w:val="%1.%2.%3.%4.%5.%6.%7.%8."/>
      <w:lvlJc w:val="left"/>
      <w:pPr>
        <w:tabs>
          <w:tab w:val="num" w:pos="4820"/>
        </w:tabs>
        <w:ind w:left="4820" w:hanging="2835"/>
      </w:pPr>
      <w:rPr>
        <w:rFonts w:hint="default"/>
      </w:rPr>
    </w:lvl>
    <w:lvl w:ilvl="8">
      <w:start w:val="1"/>
      <w:numFmt w:val="decimal"/>
      <w:lvlText w:val="%1.%2.%3.%4.%5.%6.%7.%8.%9."/>
      <w:lvlJc w:val="left"/>
      <w:pPr>
        <w:tabs>
          <w:tab w:val="num" w:pos="4820"/>
        </w:tabs>
        <w:ind w:left="4820" w:hanging="2835"/>
      </w:pPr>
      <w:rPr>
        <w:rFonts w:hint="default"/>
      </w:rPr>
    </w:lvl>
  </w:abstractNum>
  <w:abstractNum w:abstractNumId="42" w15:restartNumberingAfterBreak="0">
    <w:nsid w:val="76D04E9A"/>
    <w:multiLevelType w:val="multilevel"/>
    <w:tmpl w:val="0C84AA2A"/>
    <w:lvl w:ilvl="0">
      <w:start w:val="1"/>
      <w:numFmt w:val="bullet"/>
      <w:lvlText w:val=""/>
      <w:lvlPicBulletId w:val="0"/>
      <w:lvlJc w:val="left"/>
      <w:pPr>
        <w:tabs>
          <w:tab w:val="num" w:pos="567"/>
        </w:tabs>
        <w:ind w:left="397" w:hanging="397"/>
      </w:pPr>
      <w:rPr>
        <w:rFonts w:ascii="Symbol" w:hAnsi="Symbol" w:hint="default"/>
        <w:color w:val="auto"/>
        <w:sz w:val="36"/>
      </w:rPr>
    </w:lvl>
    <w:lvl w:ilvl="1">
      <w:start w:val="1"/>
      <w:numFmt w:val="bullet"/>
      <w:lvlText w:val=""/>
      <w:lvlPicBulletId w:val="0"/>
      <w:lvlJc w:val="left"/>
      <w:pPr>
        <w:tabs>
          <w:tab w:val="num" w:pos="1134"/>
        </w:tabs>
        <w:ind w:left="1134" w:hanging="737"/>
      </w:pPr>
      <w:rPr>
        <w:rFonts w:ascii="Symbol" w:hAnsi="Symbol" w:hint="default"/>
        <w:color w:val="auto"/>
        <w:sz w:val="36"/>
      </w:rPr>
    </w:lvl>
    <w:lvl w:ilvl="2">
      <w:start w:val="1"/>
      <w:numFmt w:val="bullet"/>
      <w:lvlText w:val=""/>
      <w:lvlPicBulletId w:val="0"/>
      <w:lvlJc w:val="left"/>
      <w:pPr>
        <w:tabs>
          <w:tab w:val="num" w:pos="2268"/>
        </w:tabs>
        <w:ind w:left="2268" w:hanging="567"/>
      </w:pPr>
      <w:rPr>
        <w:rFonts w:ascii="Symbol" w:hAnsi="Symbol" w:hint="default"/>
        <w:color w:val="auto"/>
        <w:sz w:val="36"/>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43" w15:restartNumberingAfterBreak="0">
    <w:nsid w:val="7FD55C40"/>
    <w:multiLevelType w:val="multilevel"/>
    <w:tmpl w:val="6A8621F8"/>
    <w:lvl w:ilvl="0">
      <w:start w:val="1"/>
      <w:numFmt w:val="decimal"/>
      <w:lvlText w:val="%1."/>
      <w:lvlJc w:val="left"/>
      <w:pPr>
        <w:tabs>
          <w:tab w:val="num" w:pos="397"/>
        </w:tabs>
        <w:ind w:left="397" w:hanging="397"/>
      </w:pPr>
      <w:rPr>
        <w:rFonts w:hint="default"/>
        <w:b w:val="0"/>
        <w:i w:val="0"/>
        <w:sz w:val="24"/>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191"/>
        </w:tabs>
        <w:ind w:left="1191"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098"/>
        </w:tabs>
        <w:ind w:left="2234" w:hanging="2234"/>
      </w:pPr>
      <w:rPr>
        <w:rFonts w:hint="default"/>
      </w:rPr>
    </w:lvl>
    <w:lvl w:ilvl="5">
      <w:start w:val="1"/>
      <w:numFmt w:val="decimal"/>
      <w:lvlText w:val="%1.%2.%3.%4.%5.%6."/>
      <w:lvlJc w:val="left"/>
      <w:pPr>
        <w:tabs>
          <w:tab w:val="num" w:pos="3240"/>
        </w:tabs>
        <w:ind w:left="2736" w:hanging="2736"/>
      </w:pPr>
      <w:rPr>
        <w:rFonts w:hint="default"/>
      </w:rPr>
    </w:lvl>
    <w:lvl w:ilvl="6">
      <w:start w:val="1"/>
      <w:numFmt w:val="decimal"/>
      <w:lvlText w:val="%1.%2.%3.%4.%5.%6.%7."/>
      <w:lvlJc w:val="left"/>
      <w:pPr>
        <w:tabs>
          <w:tab w:val="num" w:pos="3960"/>
        </w:tabs>
        <w:ind w:left="3240" w:hanging="3240"/>
      </w:pPr>
      <w:rPr>
        <w:rFonts w:hint="default"/>
      </w:rPr>
    </w:lvl>
    <w:lvl w:ilvl="7">
      <w:start w:val="1"/>
      <w:numFmt w:val="decimal"/>
      <w:lvlText w:val="%1.%2.%3.%4.%5.%6.%7.%8."/>
      <w:lvlJc w:val="left"/>
      <w:pPr>
        <w:tabs>
          <w:tab w:val="num" w:pos="4680"/>
        </w:tabs>
        <w:ind w:left="3744" w:hanging="3744"/>
      </w:pPr>
      <w:rPr>
        <w:rFonts w:hint="default"/>
      </w:rPr>
    </w:lvl>
    <w:lvl w:ilvl="8">
      <w:start w:val="1"/>
      <w:numFmt w:val="decimal"/>
      <w:lvlText w:val="%1.%2.%3.%4.%5.%6.%7.%8.%9."/>
      <w:lvlJc w:val="left"/>
      <w:pPr>
        <w:tabs>
          <w:tab w:val="num" w:pos="5040"/>
        </w:tabs>
        <w:ind w:left="4320" w:hanging="4320"/>
      </w:pPr>
      <w:rPr>
        <w:rFonts w:hint="default"/>
      </w:rPr>
    </w:lvl>
  </w:abstractNum>
  <w:num w:numId="1">
    <w:abstractNumId w:val="28"/>
  </w:num>
  <w:num w:numId="2">
    <w:abstractNumId w:val="16"/>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8"/>
  </w:num>
  <w:num w:numId="15">
    <w:abstractNumId w:val="39"/>
  </w:num>
  <w:num w:numId="16">
    <w:abstractNumId w:val="33"/>
  </w:num>
  <w:num w:numId="17">
    <w:abstractNumId w:val="15"/>
  </w:num>
  <w:num w:numId="18">
    <w:abstractNumId w:val="17"/>
  </w:num>
  <w:num w:numId="19">
    <w:abstractNumId w:val="40"/>
  </w:num>
  <w:num w:numId="20">
    <w:abstractNumId w:val="32"/>
  </w:num>
  <w:num w:numId="21">
    <w:abstractNumId w:val="32"/>
    <w:lvlOverride w:ilvl="0">
      <w:lvl w:ilvl="0">
        <w:start w:val="1"/>
        <w:numFmt w:val="decimal"/>
        <w:lvlRestart w:val="0"/>
        <w:lvlText w:val="%1."/>
        <w:lvlJc w:val="left"/>
        <w:pPr>
          <w:tabs>
            <w:tab w:val="num" w:pos="360"/>
          </w:tabs>
          <w:ind w:left="360" w:hanging="360"/>
        </w:pPr>
      </w:lvl>
    </w:lvlOverride>
  </w:num>
  <w:num w:numId="22">
    <w:abstractNumId w:val="32"/>
    <w:lvlOverride w:ilvl="0">
      <w:lvl w:ilvl="0">
        <w:start w:val="1"/>
        <w:numFmt w:val="decimal"/>
        <w:lvlRestart w:val="0"/>
        <w:lvlText w:val="%1."/>
        <w:lvlJc w:val="left"/>
        <w:pPr>
          <w:tabs>
            <w:tab w:val="num" w:pos="360"/>
          </w:tabs>
          <w:ind w:left="360" w:hanging="360"/>
        </w:pPr>
      </w:lvl>
    </w:lvlOverride>
  </w:num>
  <w:num w:numId="23">
    <w:abstractNumId w:val="32"/>
    <w:lvlOverride w:ilvl="0">
      <w:lvl w:ilvl="0">
        <w:start w:val="1"/>
        <w:numFmt w:val="decimal"/>
        <w:lvlRestart w:val="0"/>
        <w:lvlText w:val="%1."/>
        <w:lvlJc w:val="left"/>
        <w:pPr>
          <w:tabs>
            <w:tab w:val="num" w:pos="360"/>
          </w:tabs>
          <w:ind w:left="360" w:hanging="360"/>
        </w:pPr>
      </w:lvl>
    </w:lvlOverride>
  </w:num>
  <w:num w:numId="24">
    <w:abstractNumId w:val="32"/>
    <w:lvlOverride w:ilvl="0">
      <w:lvl w:ilvl="0">
        <w:start w:val="1"/>
        <w:numFmt w:val="decimal"/>
        <w:lvlRestart w:val="0"/>
        <w:lvlText w:val="%1."/>
        <w:lvlJc w:val="left"/>
        <w:pPr>
          <w:tabs>
            <w:tab w:val="num" w:pos="360"/>
          </w:tabs>
          <w:ind w:left="360" w:hanging="360"/>
        </w:pPr>
      </w:lvl>
    </w:lvlOverride>
  </w:num>
  <w:num w:numId="25">
    <w:abstractNumId w:val="34"/>
  </w:num>
  <w:num w:numId="26">
    <w:abstractNumId w:val="25"/>
  </w:num>
  <w:num w:numId="27">
    <w:abstractNumId w:val="37"/>
  </w:num>
  <w:num w:numId="28">
    <w:abstractNumId w:val="36"/>
  </w:num>
  <w:num w:numId="29">
    <w:abstractNumId w:val="24"/>
  </w:num>
  <w:num w:numId="30">
    <w:abstractNumId w:val="31"/>
  </w:num>
  <w:num w:numId="31">
    <w:abstractNumId w:val="42"/>
  </w:num>
  <w:num w:numId="32">
    <w:abstractNumId w:val="27"/>
  </w:num>
  <w:num w:numId="33">
    <w:abstractNumId w:val="23"/>
  </w:num>
  <w:num w:numId="34">
    <w:abstractNumId w:val="18"/>
  </w:num>
  <w:num w:numId="35">
    <w:abstractNumId w:val="41"/>
  </w:num>
  <w:num w:numId="36">
    <w:abstractNumId w:val="19"/>
  </w:num>
  <w:num w:numId="37">
    <w:abstractNumId w:val="29"/>
  </w:num>
  <w:num w:numId="38">
    <w:abstractNumId w:val="22"/>
  </w:num>
  <w:num w:numId="39">
    <w:abstractNumId w:val="20"/>
  </w:num>
  <w:num w:numId="40">
    <w:abstractNumId w:val="21"/>
  </w:num>
  <w:num w:numId="41">
    <w:abstractNumId w:val="14"/>
  </w:num>
  <w:num w:numId="42">
    <w:abstractNumId w:val="11"/>
  </w:num>
  <w:num w:numId="43">
    <w:abstractNumId w:val="35"/>
  </w:num>
  <w:num w:numId="44">
    <w:abstractNumId w:val="43"/>
  </w:num>
  <w:num w:numId="45">
    <w:abstractNumId w:val="10"/>
  </w:num>
  <w:num w:numId="46">
    <w:abstractNumId w:val="30"/>
  </w:num>
  <w:num w:numId="47">
    <w:abstractNumId w:val="13"/>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hdrShapeDefaults>
    <o:shapedefaults v:ext="edit" spidmax="2049" fill="f" fillcolor="white" strokecolor="none [3213]">
      <v:fill on="f" color="white"/>
      <v:stroke color="none [3213]"/>
      <o:colormru v:ext="edit" colors="#cfdff1,#e6efe4,#f6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fficeInstanceGUID" w:val="{12F39F40-5CA9-4024-9650-A324E9179147}"/>
  </w:docVars>
  <w:rsids>
    <w:rsidRoot w:val="003E2696"/>
    <w:rsid w:val="000035B8"/>
    <w:rsid w:val="000053C2"/>
    <w:rsid w:val="00006E5D"/>
    <w:rsid w:val="00007946"/>
    <w:rsid w:val="00010A99"/>
    <w:rsid w:val="000153EC"/>
    <w:rsid w:val="000303A7"/>
    <w:rsid w:val="000329AE"/>
    <w:rsid w:val="00036E68"/>
    <w:rsid w:val="000421D4"/>
    <w:rsid w:val="00051196"/>
    <w:rsid w:val="00051A09"/>
    <w:rsid w:val="00064869"/>
    <w:rsid w:val="00066058"/>
    <w:rsid w:val="000725D7"/>
    <w:rsid w:val="000739AE"/>
    <w:rsid w:val="00074E0C"/>
    <w:rsid w:val="0008347F"/>
    <w:rsid w:val="000863D2"/>
    <w:rsid w:val="00093CC1"/>
    <w:rsid w:val="00093EFD"/>
    <w:rsid w:val="00097F66"/>
    <w:rsid w:val="000A00F1"/>
    <w:rsid w:val="000B0171"/>
    <w:rsid w:val="000B0DAA"/>
    <w:rsid w:val="000B1711"/>
    <w:rsid w:val="000B5D4D"/>
    <w:rsid w:val="000C049C"/>
    <w:rsid w:val="000C052E"/>
    <w:rsid w:val="000C0EA5"/>
    <w:rsid w:val="000C113B"/>
    <w:rsid w:val="000C65DF"/>
    <w:rsid w:val="000D4A14"/>
    <w:rsid w:val="000D4A56"/>
    <w:rsid w:val="000D6E63"/>
    <w:rsid w:val="000E142F"/>
    <w:rsid w:val="000E5249"/>
    <w:rsid w:val="000E5FB8"/>
    <w:rsid w:val="000F0350"/>
    <w:rsid w:val="000F339D"/>
    <w:rsid w:val="000F3546"/>
    <w:rsid w:val="000F5058"/>
    <w:rsid w:val="001057A4"/>
    <w:rsid w:val="00107B13"/>
    <w:rsid w:val="00116ED7"/>
    <w:rsid w:val="0012489C"/>
    <w:rsid w:val="00131039"/>
    <w:rsid w:val="00135380"/>
    <w:rsid w:val="00140A10"/>
    <w:rsid w:val="001422A2"/>
    <w:rsid w:val="0014520D"/>
    <w:rsid w:val="00150001"/>
    <w:rsid w:val="00150098"/>
    <w:rsid w:val="00152673"/>
    <w:rsid w:val="00153477"/>
    <w:rsid w:val="00154EC5"/>
    <w:rsid w:val="001615AD"/>
    <w:rsid w:val="00162371"/>
    <w:rsid w:val="001703FB"/>
    <w:rsid w:val="001717B4"/>
    <w:rsid w:val="00173BAA"/>
    <w:rsid w:val="00183100"/>
    <w:rsid w:val="00185FCE"/>
    <w:rsid w:val="00186F7F"/>
    <w:rsid w:val="001902C5"/>
    <w:rsid w:val="001909D8"/>
    <w:rsid w:val="001924AD"/>
    <w:rsid w:val="00192812"/>
    <w:rsid w:val="001938C4"/>
    <w:rsid w:val="001972DF"/>
    <w:rsid w:val="001A43A6"/>
    <w:rsid w:val="001B007C"/>
    <w:rsid w:val="001B63FF"/>
    <w:rsid w:val="001B7291"/>
    <w:rsid w:val="001B75CE"/>
    <w:rsid w:val="001C7597"/>
    <w:rsid w:val="001C7BD2"/>
    <w:rsid w:val="001E0729"/>
    <w:rsid w:val="001E298F"/>
    <w:rsid w:val="001E52B9"/>
    <w:rsid w:val="001E6614"/>
    <w:rsid w:val="001E69B0"/>
    <w:rsid w:val="001F7ADF"/>
    <w:rsid w:val="00200FA3"/>
    <w:rsid w:val="00201C8E"/>
    <w:rsid w:val="00204E56"/>
    <w:rsid w:val="00212395"/>
    <w:rsid w:val="00216BE3"/>
    <w:rsid w:val="002171DE"/>
    <w:rsid w:val="00217C3E"/>
    <w:rsid w:val="00221720"/>
    <w:rsid w:val="00222088"/>
    <w:rsid w:val="00223983"/>
    <w:rsid w:val="00223DD5"/>
    <w:rsid w:val="00225920"/>
    <w:rsid w:val="00225D6F"/>
    <w:rsid w:val="00227A22"/>
    <w:rsid w:val="002307E2"/>
    <w:rsid w:val="0024355A"/>
    <w:rsid w:val="0024558E"/>
    <w:rsid w:val="00245BBE"/>
    <w:rsid w:val="00247727"/>
    <w:rsid w:val="00255B4D"/>
    <w:rsid w:val="00256F5E"/>
    <w:rsid w:val="00260432"/>
    <w:rsid w:val="00265540"/>
    <w:rsid w:val="00270BA3"/>
    <w:rsid w:val="0027122E"/>
    <w:rsid w:val="00274F92"/>
    <w:rsid w:val="00276C29"/>
    <w:rsid w:val="0027798C"/>
    <w:rsid w:val="00280B16"/>
    <w:rsid w:val="002917F5"/>
    <w:rsid w:val="00291C31"/>
    <w:rsid w:val="0029445C"/>
    <w:rsid w:val="002A3548"/>
    <w:rsid w:val="002A4649"/>
    <w:rsid w:val="002A5DFA"/>
    <w:rsid w:val="002A630D"/>
    <w:rsid w:val="002B4678"/>
    <w:rsid w:val="002B5527"/>
    <w:rsid w:val="002E0016"/>
    <w:rsid w:val="002E326D"/>
    <w:rsid w:val="002E525B"/>
    <w:rsid w:val="002E67C6"/>
    <w:rsid w:val="002E71C0"/>
    <w:rsid w:val="002F027B"/>
    <w:rsid w:val="002F05A3"/>
    <w:rsid w:val="002F14D7"/>
    <w:rsid w:val="002F2D9E"/>
    <w:rsid w:val="002F6DFB"/>
    <w:rsid w:val="00310885"/>
    <w:rsid w:val="003128E2"/>
    <w:rsid w:val="00315261"/>
    <w:rsid w:val="0032065B"/>
    <w:rsid w:val="00320B12"/>
    <w:rsid w:val="00323D28"/>
    <w:rsid w:val="00324441"/>
    <w:rsid w:val="00327089"/>
    <w:rsid w:val="00334653"/>
    <w:rsid w:val="00336DFE"/>
    <w:rsid w:val="003424B6"/>
    <w:rsid w:val="00344306"/>
    <w:rsid w:val="00350CE7"/>
    <w:rsid w:val="00351070"/>
    <w:rsid w:val="00353CFA"/>
    <w:rsid w:val="0037112C"/>
    <w:rsid w:val="003860BE"/>
    <w:rsid w:val="0039013B"/>
    <w:rsid w:val="00390515"/>
    <w:rsid w:val="003972D7"/>
    <w:rsid w:val="003A0645"/>
    <w:rsid w:val="003A0CAD"/>
    <w:rsid w:val="003A6A8D"/>
    <w:rsid w:val="003A7D11"/>
    <w:rsid w:val="003B05AE"/>
    <w:rsid w:val="003B292E"/>
    <w:rsid w:val="003D1ACF"/>
    <w:rsid w:val="003D3FA2"/>
    <w:rsid w:val="003D5363"/>
    <w:rsid w:val="003D6392"/>
    <w:rsid w:val="003E2696"/>
    <w:rsid w:val="003E6170"/>
    <w:rsid w:val="003E65BB"/>
    <w:rsid w:val="003F609C"/>
    <w:rsid w:val="004008E6"/>
    <w:rsid w:val="00402222"/>
    <w:rsid w:val="00402B48"/>
    <w:rsid w:val="0040735D"/>
    <w:rsid w:val="00407AB2"/>
    <w:rsid w:val="0041321A"/>
    <w:rsid w:val="00415D04"/>
    <w:rsid w:val="00420B85"/>
    <w:rsid w:val="00423015"/>
    <w:rsid w:val="00430474"/>
    <w:rsid w:val="0043074C"/>
    <w:rsid w:val="0043737D"/>
    <w:rsid w:val="00442E04"/>
    <w:rsid w:val="00444D02"/>
    <w:rsid w:val="00445AD0"/>
    <w:rsid w:val="00446AD3"/>
    <w:rsid w:val="00462D8F"/>
    <w:rsid w:val="004708D4"/>
    <w:rsid w:val="00477074"/>
    <w:rsid w:val="00485475"/>
    <w:rsid w:val="00494C95"/>
    <w:rsid w:val="004A32B2"/>
    <w:rsid w:val="004B37D5"/>
    <w:rsid w:val="004C116D"/>
    <w:rsid w:val="004C26A1"/>
    <w:rsid w:val="004C7A48"/>
    <w:rsid w:val="004D1569"/>
    <w:rsid w:val="004D5D48"/>
    <w:rsid w:val="004D687B"/>
    <w:rsid w:val="004E01C5"/>
    <w:rsid w:val="004E3895"/>
    <w:rsid w:val="004E3B79"/>
    <w:rsid w:val="004F069D"/>
    <w:rsid w:val="004F2270"/>
    <w:rsid w:val="005001B3"/>
    <w:rsid w:val="00501E7B"/>
    <w:rsid w:val="005027E6"/>
    <w:rsid w:val="00504494"/>
    <w:rsid w:val="005113D3"/>
    <w:rsid w:val="00511D1F"/>
    <w:rsid w:val="00514533"/>
    <w:rsid w:val="00530123"/>
    <w:rsid w:val="005413FA"/>
    <w:rsid w:val="0054333A"/>
    <w:rsid w:val="00545F55"/>
    <w:rsid w:val="0055092D"/>
    <w:rsid w:val="00553293"/>
    <w:rsid w:val="00554798"/>
    <w:rsid w:val="005575D3"/>
    <w:rsid w:val="00561C69"/>
    <w:rsid w:val="00564020"/>
    <w:rsid w:val="0056753B"/>
    <w:rsid w:val="00570BB3"/>
    <w:rsid w:val="00571707"/>
    <w:rsid w:val="005719C8"/>
    <w:rsid w:val="00572BA4"/>
    <w:rsid w:val="005802EE"/>
    <w:rsid w:val="00583DC6"/>
    <w:rsid w:val="0058647A"/>
    <w:rsid w:val="00587193"/>
    <w:rsid w:val="00592469"/>
    <w:rsid w:val="0059412F"/>
    <w:rsid w:val="0059547C"/>
    <w:rsid w:val="005A0090"/>
    <w:rsid w:val="005A35FA"/>
    <w:rsid w:val="005A4FBB"/>
    <w:rsid w:val="005B1474"/>
    <w:rsid w:val="005B1C1A"/>
    <w:rsid w:val="005B2202"/>
    <w:rsid w:val="005B2751"/>
    <w:rsid w:val="005D293C"/>
    <w:rsid w:val="005D4464"/>
    <w:rsid w:val="005D5A60"/>
    <w:rsid w:val="005E07CA"/>
    <w:rsid w:val="005E6824"/>
    <w:rsid w:val="005E6CB9"/>
    <w:rsid w:val="005F5415"/>
    <w:rsid w:val="00612F18"/>
    <w:rsid w:val="00613AD4"/>
    <w:rsid w:val="0061643A"/>
    <w:rsid w:val="006169BF"/>
    <w:rsid w:val="00617717"/>
    <w:rsid w:val="006227FE"/>
    <w:rsid w:val="00623D1B"/>
    <w:rsid w:val="00626371"/>
    <w:rsid w:val="00633B85"/>
    <w:rsid w:val="0063477E"/>
    <w:rsid w:val="00634B65"/>
    <w:rsid w:val="006364FE"/>
    <w:rsid w:val="00636BFF"/>
    <w:rsid w:val="006410FA"/>
    <w:rsid w:val="00642AFF"/>
    <w:rsid w:val="006467E3"/>
    <w:rsid w:val="00656B23"/>
    <w:rsid w:val="00664621"/>
    <w:rsid w:val="0066556D"/>
    <w:rsid w:val="00665B52"/>
    <w:rsid w:val="006668E3"/>
    <w:rsid w:val="006678BA"/>
    <w:rsid w:val="00670ACF"/>
    <w:rsid w:val="006742FF"/>
    <w:rsid w:val="00681AA6"/>
    <w:rsid w:val="00683585"/>
    <w:rsid w:val="006909A4"/>
    <w:rsid w:val="00693A65"/>
    <w:rsid w:val="006950F0"/>
    <w:rsid w:val="006A0126"/>
    <w:rsid w:val="006A372D"/>
    <w:rsid w:val="006A674F"/>
    <w:rsid w:val="006B2853"/>
    <w:rsid w:val="006B3EDD"/>
    <w:rsid w:val="006B42DF"/>
    <w:rsid w:val="006B4875"/>
    <w:rsid w:val="006D2C96"/>
    <w:rsid w:val="006D5390"/>
    <w:rsid w:val="006E3D78"/>
    <w:rsid w:val="006E61D7"/>
    <w:rsid w:val="006E694D"/>
    <w:rsid w:val="006F3EB9"/>
    <w:rsid w:val="006F4F77"/>
    <w:rsid w:val="006F5614"/>
    <w:rsid w:val="007013C9"/>
    <w:rsid w:val="00705F3F"/>
    <w:rsid w:val="007065BF"/>
    <w:rsid w:val="00712246"/>
    <w:rsid w:val="00723D52"/>
    <w:rsid w:val="00724865"/>
    <w:rsid w:val="00730BF4"/>
    <w:rsid w:val="00736658"/>
    <w:rsid w:val="00736BEF"/>
    <w:rsid w:val="00742994"/>
    <w:rsid w:val="0074387B"/>
    <w:rsid w:val="00753DC5"/>
    <w:rsid w:val="00756406"/>
    <w:rsid w:val="00760BFA"/>
    <w:rsid w:val="007654E9"/>
    <w:rsid w:val="0077126D"/>
    <w:rsid w:val="0077297E"/>
    <w:rsid w:val="007729C4"/>
    <w:rsid w:val="0077475F"/>
    <w:rsid w:val="00775CB0"/>
    <w:rsid w:val="00775F35"/>
    <w:rsid w:val="00776D0F"/>
    <w:rsid w:val="007777A4"/>
    <w:rsid w:val="00783506"/>
    <w:rsid w:val="00784AEA"/>
    <w:rsid w:val="0079254D"/>
    <w:rsid w:val="007955B4"/>
    <w:rsid w:val="0079653E"/>
    <w:rsid w:val="007A46F1"/>
    <w:rsid w:val="007B3719"/>
    <w:rsid w:val="007B4570"/>
    <w:rsid w:val="007B6BF2"/>
    <w:rsid w:val="007C1BB6"/>
    <w:rsid w:val="007C3256"/>
    <w:rsid w:val="007C695F"/>
    <w:rsid w:val="007C754D"/>
    <w:rsid w:val="007E0620"/>
    <w:rsid w:val="007E3BDB"/>
    <w:rsid w:val="007F176F"/>
    <w:rsid w:val="007F560C"/>
    <w:rsid w:val="008045C3"/>
    <w:rsid w:val="008054B4"/>
    <w:rsid w:val="00806E90"/>
    <w:rsid w:val="00823A4E"/>
    <w:rsid w:val="008249A8"/>
    <w:rsid w:val="00826815"/>
    <w:rsid w:val="00826D63"/>
    <w:rsid w:val="008278C7"/>
    <w:rsid w:val="00833496"/>
    <w:rsid w:val="00835B6E"/>
    <w:rsid w:val="00841F21"/>
    <w:rsid w:val="00846AB9"/>
    <w:rsid w:val="008501F3"/>
    <w:rsid w:val="00852425"/>
    <w:rsid w:val="00852626"/>
    <w:rsid w:val="008536E0"/>
    <w:rsid w:val="00854375"/>
    <w:rsid w:val="00863559"/>
    <w:rsid w:val="0086445D"/>
    <w:rsid w:val="00866802"/>
    <w:rsid w:val="008741F3"/>
    <w:rsid w:val="00875566"/>
    <w:rsid w:val="00876A3F"/>
    <w:rsid w:val="008832C3"/>
    <w:rsid w:val="0089552B"/>
    <w:rsid w:val="00895E3A"/>
    <w:rsid w:val="008A03BE"/>
    <w:rsid w:val="008A2324"/>
    <w:rsid w:val="008A7F00"/>
    <w:rsid w:val="008B05FF"/>
    <w:rsid w:val="008B6F91"/>
    <w:rsid w:val="008C176E"/>
    <w:rsid w:val="008D0205"/>
    <w:rsid w:val="008D0B60"/>
    <w:rsid w:val="008D204F"/>
    <w:rsid w:val="008D24EA"/>
    <w:rsid w:val="008D299A"/>
    <w:rsid w:val="008D574B"/>
    <w:rsid w:val="008D6065"/>
    <w:rsid w:val="008E459B"/>
    <w:rsid w:val="008E5568"/>
    <w:rsid w:val="008E7D50"/>
    <w:rsid w:val="00906AE6"/>
    <w:rsid w:val="0091360C"/>
    <w:rsid w:val="00917B0B"/>
    <w:rsid w:val="009240F1"/>
    <w:rsid w:val="00924889"/>
    <w:rsid w:val="00930902"/>
    <w:rsid w:val="00930E78"/>
    <w:rsid w:val="00931DAB"/>
    <w:rsid w:val="009330F3"/>
    <w:rsid w:val="009508BA"/>
    <w:rsid w:val="00952D0D"/>
    <w:rsid w:val="0096680D"/>
    <w:rsid w:val="00971C2F"/>
    <w:rsid w:val="00974412"/>
    <w:rsid w:val="00977915"/>
    <w:rsid w:val="00984048"/>
    <w:rsid w:val="00985C7E"/>
    <w:rsid w:val="00986AE9"/>
    <w:rsid w:val="0099691A"/>
    <w:rsid w:val="009A06B6"/>
    <w:rsid w:val="009A102C"/>
    <w:rsid w:val="009A18D0"/>
    <w:rsid w:val="009A4A46"/>
    <w:rsid w:val="009B087B"/>
    <w:rsid w:val="009B13FC"/>
    <w:rsid w:val="009B201C"/>
    <w:rsid w:val="009B31F9"/>
    <w:rsid w:val="009B7A8B"/>
    <w:rsid w:val="009C0517"/>
    <w:rsid w:val="009C3A4A"/>
    <w:rsid w:val="009D3340"/>
    <w:rsid w:val="009D3F30"/>
    <w:rsid w:val="009D415D"/>
    <w:rsid w:val="009D5BD2"/>
    <w:rsid w:val="009E0033"/>
    <w:rsid w:val="009E441A"/>
    <w:rsid w:val="009E4D7B"/>
    <w:rsid w:val="009E7177"/>
    <w:rsid w:val="009F05CA"/>
    <w:rsid w:val="009F1551"/>
    <w:rsid w:val="009F185E"/>
    <w:rsid w:val="009F27A2"/>
    <w:rsid w:val="009F4AE4"/>
    <w:rsid w:val="00A01576"/>
    <w:rsid w:val="00A03492"/>
    <w:rsid w:val="00A043CA"/>
    <w:rsid w:val="00A068BD"/>
    <w:rsid w:val="00A07EA4"/>
    <w:rsid w:val="00A158E1"/>
    <w:rsid w:val="00A240FA"/>
    <w:rsid w:val="00A36071"/>
    <w:rsid w:val="00A360D5"/>
    <w:rsid w:val="00A3790C"/>
    <w:rsid w:val="00A379B4"/>
    <w:rsid w:val="00A40C1B"/>
    <w:rsid w:val="00A419C3"/>
    <w:rsid w:val="00A472A5"/>
    <w:rsid w:val="00A50701"/>
    <w:rsid w:val="00A5336A"/>
    <w:rsid w:val="00A579FF"/>
    <w:rsid w:val="00A64EA4"/>
    <w:rsid w:val="00A65D77"/>
    <w:rsid w:val="00A6605C"/>
    <w:rsid w:val="00A81051"/>
    <w:rsid w:val="00A816B9"/>
    <w:rsid w:val="00A9410A"/>
    <w:rsid w:val="00A943C3"/>
    <w:rsid w:val="00AA7319"/>
    <w:rsid w:val="00AB3278"/>
    <w:rsid w:val="00AB6D2C"/>
    <w:rsid w:val="00AC3FFA"/>
    <w:rsid w:val="00AC630E"/>
    <w:rsid w:val="00AD09F4"/>
    <w:rsid w:val="00AD598D"/>
    <w:rsid w:val="00AE1866"/>
    <w:rsid w:val="00AE4D8A"/>
    <w:rsid w:val="00AF1593"/>
    <w:rsid w:val="00AF2769"/>
    <w:rsid w:val="00AF5918"/>
    <w:rsid w:val="00B1718C"/>
    <w:rsid w:val="00B241E1"/>
    <w:rsid w:val="00B36821"/>
    <w:rsid w:val="00B40EF1"/>
    <w:rsid w:val="00B50A3A"/>
    <w:rsid w:val="00B52FEB"/>
    <w:rsid w:val="00B54B62"/>
    <w:rsid w:val="00B579EA"/>
    <w:rsid w:val="00B632FE"/>
    <w:rsid w:val="00B64175"/>
    <w:rsid w:val="00B65C4F"/>
    <w:rsid w:val="00B705AD"/>
    <w:rsid w:val="00B731A1"/>
    <w:rsid w:val="00B7521A"/>
    <w:rsid w:val="00B75D20"/>
    <w:rsid w:val="00B819D8"/>
    <w:rsid w:val="00B82971"/>
    <w:rsid w:val="00B91E7D"/>
    <w:rsid w:val="00BA2A94"/>
    <w:rsid w:val="00BA2C8D"/>
    <w:rsid w:val="00BA2CF0"/>
    <w:rsid w:val="00BA3575"/>
    <w:rsid w:val="00BA56DF"/>
    <w:rsid w:val="00BB095D"/>
    <w:rsid w:val="00BB0DD2"/>
    <w:rsid w:val="00BB2D92"/>
    <w:rsid w:val="00BC3C7C"/>
    <w:rsid w:val="00BC672B"/>
    <w:rsid w:val="00BD01AC"/>
    <w:rsid w:val="00BE03D7"/>
    <w:rsid w:val="00BE5A7F"/>
    <w:rsid w:val="00BE6084"/>
    <w:rsid w:val="00BE77E1"/>
    <w:rsid w:val="00BE7FBE"/>
    <w:rsid w:val="00BF0867"/>
    <w:rsid w:val="00BF359C"/>
    <w:rsid w:val="00BF7E69"/>
    <w:rsid w:val="00C01522"/>
    <w:rsid w:val="00C01824"/>
    <w:rsid w:val="00C0707F"/>
    <w:rsid w:val="00C11DD2"/>
    <w:rsid w:val="00C12214"/>
    <w:rsid w:val="00C128D2"/>
    <w:rsid w:val="00C262DB"/>
    <w:rsid w:val="00C2740F"/>
    <w:rsid w:val="00C31800"/>
    <w:rsid w:val="00C42208"/>
    <w:rsid w:val="00C42D4B"/>
    <w:rsid w:val="00C4360E"/>
    <w:rsid w:val="00C43909"/>
    <w:rsid w:val="00C47A8D"/>
    <w:rsid w:val="00C6076A"/>
    <w:rsid w:val="00C607D0"/>
    <w:rsid w:val="00C631A8"/>
    <w:rsid w:val="00C65FB8"/>
    <w:rsid w:val="00C7351C"/>
    <w:rsid w:val="00C7516B"/>
    <w:rsid w:val="00C769F5"/>
    <w:rsid w:val="00C80214"/>
    <w:rsid w:val="00C83D0F"/>
    <w:rsid w:val="00C863CE"/>
    <w:rsid w:val="00C92517"/>
    <w:rsid w:val="00C928F6"/>
    <w:rsid w:val="00C96746"/>
    <w:rsid w:val="00CA0509"/>
    <w:rsid w:val="00CB2E97"/>
    <w:rsid w:val="00CD1DA0"/>
    <w:rsid w:val="00CD4ABF"/>
    <w:rsid w:val="00CD521A"/>
    <w:rsid w:val="00CF2ED0"/>
    <w:rsid w:val="00CF367C"/>
    <w:rsid w:val="00D0577A"/>
    <w:rsid w:val="00D213A0"/>
    <w:rsid w:val="00D24CC3"/>
    <w:rsid w:val="00D27834"/>
    <w:rsid w:val="00D31AA4"/>
    <w:rsid w:val="00D3791D"/>
    <w:rsid w:val="00D40F21"/>
    <w:rsid w:val="00D40F60"/>
    <w:rsid w:val="00D416A3"/>
    <w:rsid w:val="00D42D52"/>
    <w:rsid w:val="00D53289"/>
    <w:rsid w:val="00D5477A"/>
    <w:rsid w:val="00D55124"/>
    <w:rsid w:val="00D555DF"/>
    <w:rsid w:val="00D6016D"/>
    <w:rsid w:val="00D6159C"/>
    <w:rsid w:val="00D71688"/>
    <w:rsid w:val="00D832CF"/>
    <w:rsid w:val="00D85086"/>
    <w:rsid w:val="00D9586C"/>
    <w:rsid w:val="00D966C8"/>
    <w:rsid w:val="00D97747"/>
    <w:rsid w:val="00DA2784"/>
    <w:rsid w:val="00DA3A84"/>
    <w:rsid w:val="00DB3B15"/>
    <w:rsid w:val="00DB4E02"/>
    <w:rsid w:val="00DB5C2F"/>
    <w:rsid w:val="00DC187E"/>
    <w:rsid w:val="00DC3E1B"/>
    <w:rsid w:val="00DC63FC"/>
    <w:rsid w:val="00DD1278"/>
    <w:rsid w:val="00DD179B"/>
    <w:rsid w:val="00DE02A8"/>
    <w:rsid w:val="00DE2564"/>
    <w:rsid w:val="00DE6A38"/>
    <w:rsid w:val="00DE7F3F"/>
    <w:rsid w:val="00DF75C2"/>
    <w:rsid w:val="00E0069C"/>
    <w:rsid w:val="00E14B72"/>
    <w:rsid w:val="00E2066D"/>
    <w:rsid w:val="00E35EB2"/>
    <w:rsid w:val="00E53983"/>
    <w:rsid w:val="00E56A55"/>
    <w:rsid w:val="00E63165"/>
    <w:rsid w:val="00E733C9"/>
    <w:rsid w:val="00E75CEB"/>
    <w:rsid w:val="00E76319"/>
    <w:rsid w:val="00E82E64"/>
    <w:rsid w:val="00E934B4"/>
    <w:rsid w:val="00E93ECC"/>
    <w:rsid w:val="00E9513F"/>
    <w:rsid w:val="00E9619C"/>
    <w:rsid w:val="00EA7213"/>
    <w:rsid w:val="00EA7BF8"/>
    <w:rsid w:val="00EB1F5A"/>
    <w:rsid w:val="00EB486E"/>
    <w:rsid w:val="00EB60C7"/>
    <w:rsid w:val="00ED2B7C"/>
    <w:rsid w:val="00ED50DC"/>
    <w:rsid w:val="00EE1C0D"/>
    <w:rsid w:val="00EF1556"/>
    <w:rsid w:val="00EF2785"/>
    <w:rsid w:val="00EF36FB"/>
    <w:rsid w:val="00EF7E32"/>
    <w:rsid w:val="00F00043"/>
    <w:rsid w:val="00F014AA"/>
    <w:rsid w:val="00F0403F"/>
    <w:rsid w:val="00F05DE5"/>
    <w:rsid w:val="00F06C37"/>
    <w:rsid w:val="00F20E70"/>
    <w:rsid w:val="00F3280D"/>
    <w:rsid w:val="00F42AF7"/>
    <w:rsid w:val="00F46219"/>
    <w:rsid w:val="00F50ADA"/>
    <w:rsid w:val="00F5199A"/>
    <w:rsid w:val="00F60BCD"/>
    <w:rsid w:val="00F61D40"/>
    <w:rsid w:val="00F66D31"/>
    <w:rsid w:val="00F73EB0"/>
    <w:rsid w:val="00F77AC3"/>
    <w:rsid w:val="00F806A5"/>
    <w:rsid w:val="00F82D3E"/>
    <w:rsid w:val="00F83335"/>
    <w:rsid w:val="00F8652D"/>
    <w:rsid w:val="00F910E7"/>
    <w:rsid w:val="00F9151C"/>
    <w:rsid w:val="00F93F9C"/>
    <w:rsid w:val="00FA765B"/>
    <w:rsid w:val="00FA78CD"/>
    <w:rsid w:val="00FB1F4A"/>
    <w:rsid w:val="00FB225E"/>
    <w:rsid w:val="00FB5C0C"/>
    <w:rsid w:val="00FC04C1"/>
    <w:rsid w:val="00FC3616"/>
    <w:rsid w:val="00FC68E6"/>
    <w:rsid w:val="00FD5E12"/>
    <w:rsid w:val="00FE109D"/>
    <w:rsid w:val="00FE1AF4"/>
    <w:rsid w:val="00FE20CB"/>
    <w:rsid w:val="00FE28AB"/>
    <w:rsid w:val="00FE543D"/>
    <w:rsid w:val="00FF0778"/>
    <w:rsid w:val="00FF7FA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3213]">
      <v:fill on="f" color="white"/>
      <v:stroke color="none [3213]"/>
      <o:colormru v:ext="edit" colors="#cfdff1,#e6efe4,#f60"/>
    </o:shapedefaults>
    <o:shapelayout v:ext="edit">
      <o:idmap v:ext="edit" data="1"/>
    </o:shapelayout>
  </w:shapeDefaults>
  <w:decimalSymbol w:val=","/>
  <w:listSeparator w:val=";"/>
  <w14:docId w14:val="0A7C17F0"/>
  <w15:docId w15:val="{DE4556B6-8A37-4852-B4A7-A02251C88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qFormat="1"/>
    <w:lsdException w:name="Quote" w:semiHidden="1" w:uiPriority="99" w:qFormat="1"/>
    <w:lsdException w:name="Intense Quote" w:semiHidden="1"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qFormat="1"/>
    <w:lsdException w:name="Intense Emphasis" w:semiHidden="1" w:uiPriority="99" w:qFormat="1"/>
    <w:lsdException w:name="Subtle Reference" w:semiHidden="1" w:uiPriority="99" w:qFormat="1"/>
    <w:lsdException w:name="Intense Reference" w:semiHidden="1" w:uiPriority="99" w:qFormat="1"/>
    <w:lsdException w:name="Book Title" w:semiHidden="1" w:uiPriority="99"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0729"/>
    <w:pPr>
      <w:spacing w:line="260" w:lineRule="atLeast"/>
    </w:pPr>
    <w:rPr>
      <w:sz w:val="22"/>
      <w:szCs w:val="22"/>
    </w:rPr>
  </w:style>
  <w:style w:type="paragraph" w:styleId="Overskrift1">
    <w:name w:val="heading 1"/>
    <w:basedOn w:val="Normal"/>
    <w:next w:val="Normal"/>
    <w:uiPriority w:val="1"/>
    <w:qFormat/>
    <w:rsid w:val="00260432"/>
    <w:pPr>
      <w:numPr>
        <w:numId w:val="38"/>
      </w:numPr>
      <w:spacing w:before="284" w:after="60" w:line="320" w:lineRule="atLeast"/>
      <w:outlineLvl w:val="0"/>
    </w:pPr>
    <w:rPr>
      <w:rFonts w:cs="Arial"/>
      <w:b/>
      <w:bCs/>
      <w:color w:val="2C4B60"/>
      <w:sz w:val="28"/>
      <w:szCs w:val="32"/>
    </w:rPr>
  </w:style>
  <w:style w:type="paragraph" w:styleId="Overskrift2">
    <w:name w:val="heading 2"/>
    <w:basedOn w:val="Normal"/>
    <w:next w:val="Normal"/>
    <w:uiPriority w:val="1"/>
    <w:qFormat/>
    <w:rsid w:val="00260432"/>
    <w:pPr>
      <w:numPr>
        <w:ilvl w:val="1"/>
        <w:numId w:val="38"/>
      </w:numPr>
      <w:spacing w:before="284" w:after="60" w:line="280" w:lineRule="atLeast"/>
      <w:outlineLvl w:val="1"/>
    </w:pPr>
    <w:rPr>
      <w:rFonts w:cs="Arial"/>
      <w:b/>
      <w:bCs/>
      <w:iCs/>
      <w:sz w:val="24"/>
      <w:szCs w:val="28"/>
    </w:rPr>
  </w:style>
  <w:style w:type="paragraph" w:styleId="Overskrift3">
    <w:name w:val="heading 3"/>
    <w:basedOn w:val="Normal"/>
    <w:next w:val="Normal"/>
    <w:link w:val="Overskrift3Tegn"/>
    <w:uiPriority w:val="1"/>
    <w:qFormat/>
    <w:rsid w:val="00260432"/>
    <w:pPr>
      <w:numPr>
        <w:ilvl w:val="2"/>
        <w:numId w:val="38"/>
      </w:numPr>
      <w:outlineLvl w:val="2"/>
    </w:pPr>
    <w:rPr>
      <w:rFonts w:cs="Arial"/>
      <w:b/>
      <w:bCs/>
      <w:szCs w:val="26"/>
    </w:rPr>
  </w:style>
  <w:style w:type="paragraph" w:styleId="Overskrift4">
    <w:name w:val="heading 4"/>
    <w:basedOn w:val="Normal"/>
    <w:next w:val="Normal"/>
    <w:uiPriority w:val="1"/>
    <w:semiHidden/>
    <w:qFormat/>
    <w:rsid w:val="00260432"/>
    <w:pPr>
      <w:numPr>
        <w:ilvl w:val="3"/>
        <w:numId w:val="38"/>
      </w:numPr>
      <w:outlineLvl w:val="3"/>
    </w:pPr>
    <w:rPr>
      <w:b/>
      <w:bCs/>
      <w:szCs w:val="28"/>
    </w:rPr>
  </w:style>
  <w:style w:type="paragraph" w:styleId="Overskrift5">
    <w:name w:val="heading 5"/>
    <w:basedOn w:val="Normal"/>
    <w:next w:val="Normal"/>
    <w:uiPriority w:val="1"/>
    <w:semiHidden/>
    <w:qFormat/>
    <w:rsid w:val="00260432"/>
    <w:pPr>
      <w:numPr>
        <w:ilvl w:val="4"/>
        <w:numId w:val="38"/>
      </w:numPr>
      <w:outlineLvl w:val="4"/>
    </w:pPr>
    <w:rPr>
      <w:b/>
      <w:bCs/>
      <w:iCs/>
      <w:szCs w:val="26"/>
    </w:rPr>
  </w:style>
  <w:style w:type="paragraph" w:styleId="Overskrift6">
    <w:name w:val="heading 6"/>
    <w:basedOn w:val="Normal"/>
    <w:next w:val="Normal"/>
    <w:uiPriority w:val="1"/>
    <w:semiHidden/>
    <w:qFormat/>
    <w:rsid w:val="00260432"/>
    <w:pPr>
      <w:numPr>
        <w:ilvl w:val="5"/>
        <w:numId w:val="38"/>
      </w:numPr>
      <w:outlineLvl w:val="5"/>
    </w:pPr>
    <w:rPr>
      <w:b/>
      <w:bCs/>
    </w:rPr>
  </w:style>
  <w:style w:type="paragraph" w:styleId="Overskrift7">
    <w:name w:val="heading 7"/>
    <w:basedOn w:val="Normal"/>
    <w:next w:val="Normal"/>
    <w:uiPriority w:val="1"/>
    <w:semiHidden/>
    <w:qFormat/>
    <w:rsid w:val="00260432"/>
    <w:pPr>
      <w:numPr>
        <w:ilvl w:val="6"/>
        <w:numId w:val="38"/>
      </w:numPr>
      <w:outlineLvl w:val="6"/>
    </w:pPr>
    <w:rPr>
      <w:b/>
    </w:rPr>
  </w:style>
  <w:style w:type="paragraph" w:styleId="Overskrift8">
    <w:name w:val="heading 8"/>
    <w:basedOn w:val="Normal"/>
    <w:next w:val="Normal"/>
    <w:uiPriority w:val="1"/>
    <w:semiHidden/>
    <w:qFormat/>
    <w:rsid w:val="00260432"/>
    <w:pPr>
      <w:numPr>
        <w:ilvl w:val="7"/>
        <w:numId w:val="38"/>
      </w:numPr>
      <w:outlineLvl w:val="7"/>
    </w:pPr>
    <w:rPr>
      <w:b/>
      <w:iCs/>
    </w:rPr>
  </w:style>
  <w:style w:type="paragraph" w:styleId="Overskrift9">
    <w:name w:val="heading 9"/>
    <w:basedOn w:val="Normal"/>
    <w:next w:val="Normal"/>
    <w:uiPriority w:val="1"/>
    <w:semiHidden/>
    <w:qFormat/>
    <w:rsid w:val="00260432"/>
    <w:pPr>
      <w:numPr>
        <w:ilvl w:val="8"/>
        <w:numId w:val="38"/>
      </w:numPr>
      <w:outlineLvl w:val="8"/>
    </w:pPr>
    <w:rPr>
      <w:rFonts w:cs="Arial"/>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E733C9"/>
    <w:pPr>
      <w:spacing w:before="60" w:after="60" w:line="240" w:lineRule="atLeast"/>
    </w:pPr>
    <w:rPr>
      <w:bCs/>
      <w:sz w:val="20"/>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99"/>
    <w:semiHidden/>
    <w:qFormat/>
    <w:rsid w:val="005802EE"/>
    <w:rPr>
      <w:i/>
      <w:iCs/>
    </w:rPr>
  </w:style>
  <w:style w:type="character" w:styleId="Slutnotehenvisning">
    <w:name w:val="endnote reference"/>
    <w:uiPriority w:val="99"/>
    <w:semiHidden/>
    <w:rsid w:val="00AD598D"/>
    <w:rPr>
      <w:rFonts w:ascii="Arial" w:hAnsi="Arial"/>
      <w:sz w:val="16"/>
      <w:vertAlign w:val="superscript"/>
    </w:rPr>
  </w:style>
  <w:style w:type="paragraph" w:styleId="Slutnotetekst">
    <w:name w:val="endnote text"/>
    <w:basedOn w:val="Normal"/>
    <w:uiPriority w:val="99"/>
    <w:semiHidden/>
    <w:rsid w:val="00AD598D"/>
    <w:pPr>
      <w:spacing w:line="180" w:lineRule="atLeast"/>
    </w:pPr>
    <w:rPr>
      <w:sz w:val="16"/>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cs="Arial"/>
      <w:sz w:val="24"/>
    </w:rPr>
  </w:style>
  <w:style w:type="paragraph" w:styleId="Afsenderadresse">
    <w:name w:val="envelope return"/>
    <w:basedOn w:val="Normal"/>
    <w:uiPriority w:val="99"/>
    <w:semiHidden/>
    <w:rsid w:val="005802EE"/>
    <w:rPr>
      <w:rFonts w:cs="Arial"/>
      <w:szCs w:val="20"/>
    </w:rPr>
  </w:style>
  <w:style w:type="character" w:styleId="Fodnotehenvisning">
    <w:name w:val="footnote reference"/>
    <w:uiPriority w:val="99"/>
    <w:semiHidden/>
    <w:rsid w:val="00AD598D"/>
    <w:rPr>
      <w:rFonts w:ascii="Arial" w:hAnsi="Arial"/>
      <w:sz w:val="16"/>
      <w:vertAlign w:val="superscript"/>
    </w:rPr>
  </w:style>
  <w:style w:type="paragraph" w:styleId="Fodnotetekst">
    <w:name w:val="footnote text"/>
    <w:basedOn w:val="Normal"/>
    <w:uiPriority w:val="99"/>
    <w:semiHidden/>
    <w:rsid w:val="00AD598D"/>
    <w:pPr>
      <w:spacing w:line="180" w:lineRule="atLeast"/>
    </w:pPr>
    <w:rPr>
      <w:sz w:val="16"/>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852626"/>
    <w:pPr>
      <w:numPr>
        <w:numId w:val="14"/>
      </w:numPr>
      <w:spacing w:after="280"/>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15"/>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CF367C"/>
    <w:pPr>
      <w:spacing w:after="60"/>
      <w:jc w:val="center"/>
    </w:pPr>
    <w:rPr>
      <w:rFonts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9"/>
    <w:semiHidden/>
    <w:qFormat/>
    <w:rsid w:val="00CF367C"/>
    <w:pPr>
      <w:spacing w:before="240" w:after="60"/>
      <w:jc w:val="center"/>
    </w:pPr>
    <w:rPr>
      <w:rFonts w:cs="Arial"/>
      <w:b/>
      <w:bCs/>
      <w:kern w:val="28"/>
      <w:sz w:val="32"/>
      <w:szCs w:val="32"/>
    </w:rPr>
  </w:style>
  <w:style w:type="paragraph" w:styleId="Indholdsfortegnelse1">
    <w:name w:val="toc 1"/>
    <w:basedOn w:val="Normal"/>
    <w:next w:val="Normal"/>
    <w:uiPriority w:val="99"/>
    <w:semiHidden/>
    <w:rsid w:val="005F5415"/>
    <w:pPr>
      <w:tabs>
        <w:tab w:val="left" w:pos="397"/>
        <w:tab w:val="right" w:leader="dot" w:pos="9185"/>
      </w:tabs>
      <w:spacing w:line="280" w:lineRule="atLeast"/>
      <w:ind w:right="567"/>
    </w:pPr>
    <w:rPr>
      <w:sz w:val="24"/>
    </w:rPr>
  </w:style>
  <w:style w:type="paragraph" w:styleId="Indholdsfortegnelse2">
    <w:name w:val="toc 2"/>
    <w:basedOn w:val="Normal"/>
    <w:next w:val="Normal"/>
    <w:uiPriority w:val="99"/>
    <w:semiHidden/>
    <w:rsid w:val="005F5415"/>
    <w:pPr>
      <w:tabs>
        <w:tab w:val="left" w:pos="964"/>
        <w:tab w:val="right" w:leader="dot" w:pos="9185"/>
      </w:tabs>
      <w:ind w:left="397" w:right="567"/>
    </w:pPr>
  </w:style>
  <w:style w:type="paragraph" w:styleId="Indholdsfortegnelse3">
    <w:name w:val="toc 3"/>
    <w:basedOn w:val="Normal"/>
    <w:next w:val="Normal"/>
    <w:uiPriority w:val="99"/>
    <w:semiHidden/>
    <w:rsid w:val="00260432"/>
    <w:pPr>
      <w:tabs>
        <w:tab w:val="right" w:leader="dot" w:pos="9185"/>
      </w:tabs>
      <w:ind w:right="567"/>
    </w:pPr>
  </w:style>
  <w:style w:type="paragraph" w:styleId="Indholdsfortegnelse4">
    <w:name w:val="toc 4"/>
    <w:basedOn w:val="Normal"/>
    <w:next w:val="Normal"/>
    <w:uiPriority w:val="99"/>
    <w:semiHidden/>
    <w:rsid w:val="00DE6A38"/>
    <w:pPr>
      <w:tabs>
        <w:tab w:val="right" w:leader="dot" w:pos="7655"/>
      </w:tabs>
      <w:ind w:left="851" w:right="567"/>
    </w:pPr>
  </w:style>
  <w:style w:type="paragraph" w:styleId="Indholdsfortegnelse5">
    <w:name w:val="toc 5"/>
    <w:basedOn w:val="Normal"/>
    <w:next w:val="Normal"/>
    <w:uiPriority w:val="99"/>
    <w:semiHidden/>
    <w:rsid w:val="00863559"/>
    <w:pPr>
      <w:tabs>
        <w:tab w:val="right" w:pos="7655"/>
      </w:tabs>
      <w:ind w:left="1134" w:right="567"/>
    </w:pPr>
  </w:style>
  <w:style w:type="character" w:styleId="BesgtLink">
    <w:name w:val="FollowedHyperlink"/>
    <w:uiPriority w:val="99"/>
    <w:semiHidden/>
    <w:rsid w:val="00EF36FB"/>
    <w:rPr>
      <w:color w:val="800080"/>
      <w:u w:val="single"/>
    </w:rPr>
  </w:style>
  <w:style w:type="paragraph" w:styleId="Sidefod">
    <w:name w:val="footer"/>
    <w:basedOn w:val="Normal"/>
    <w:uiPriority w:val="99"/>
    <w:semiHidden/>
    <w:rsid w:val="00AD598D"/>
    <w:pPr>
      <w:tabs>
        <w:tab w:val="center" w:pos="4819"/>
        <w:tab w:val="right" w:pos="9638"/>
      </w:tabs>
      <w:spacing w:line="240" w:lineRule="atLeast"/>
    </w:pPr>
    <w:rPr>
      <w:sz w:val="20"/>
    </w:rPr>
  </w:style>
  <w:style w:type="paragraph" w:styleId="Sidehoved">
    <w:name w:val="header"/>
    <w:basedOn w:val="Normal"/>
    <w:uiPriority w:val="99"/>
    <w:semiHidden/>
    <w:rsid w:val="00AD598D"/>
    <w:pPr>
      <w:tabs>
        <w:tab w:val="center" w:pos="4819"/>
        <w:tab w:val="right" w:pos="9638"/>
      </w:tabs>
      <w:spacing w:line="240" w:lineRule="atLeast"/>
    </w:pPr>
    <w:rPr>
      <w:sz w:val="20"/>
    </w:rPr>
  </w:style>
  <w:style w:type="character" w:styleId="Hyperlink">
    <w:name w:val="Hyperlink"/>
    <w:uiPriority w:val="99"/>
    <w:semiHidden/>
    <w:rsid w:val="00EF36FB"/>
    <w:rPr>
      <w:color w:val="0000FF"/>
      <w:u w:val="single"/>
    </w:rPr>
  </w:style>
  <w:style w:type="character" w:styleId="Sidetal">
    <w:name w:val="page number"/>
    <w:uiPriority w:val="99"/>
    <w:semiHidden/>
    <w:rsid w:val="005113D3"/>
    <w:rPr>
      <w:rFonts w:ascii="Verdana" w:hAnsi="Verdana"/>
      <w:sz w:val="20"/>
    </w:rPr>
  </w:style>
  <w:style w:type="paragraph" w:styleId="Indholdsfortegnelse6">
    <w:name w:val="toc 6"/>
    <w:basedOn w:val="Normal"/>
    <w:next w:val="Normal"/>
    <w:uiPriority w:val="99"/>
    <w:semiHidden/>
    <w:rsid w:val="00863559"/>
    <w:pPr>
      <w:tabs>
        <w:tab w:val="right" w:pos="7655"/>
      </w:tabs>
      <w:ind w:left="2268" w:right="567" w:hanging="1134"/>
    </w:pPr>
  </w:style>
  <w:style w:type="paragraph" w:styleId="Indholdsfortegnelse7">
    <w:name w:val="toc 7"/>
    <w:basedOn w:val="Normal"/>
    <w:next w:val="Normal"/>
    <w:uiPriority w:val="99"/>
    <w:semiHidden/>
    <w:rsid w:val="00863559"/>
    <w:pPr>
      <w:tabs>
        <w:tab w:val="right" w:pos="7655"/>
      </w:tabs>
      <w:ind w:left="2268" w:right="567" w:hanging="1134"/>
    </w:pPr>
  </w:style>
  <w:style w:type="paragraph" w:styleId="Indholdsfortegnelse8">
    <w:name w:val="toc 8"/>
    <w:basedOn w:val="Normal"/>
    <w:next w:val="Normal"/>
    <w:uiPriority w:val="99"/>
    <w:semiHidden/>
    <w:rsid w:val="00863559"/>
    <w:pPr>
      <w:tabs>
        <w:tab w:val="right" w:pos="7655"/>
      </w:tabs>
      <w:ind w:left="2268" w:right="567" w:hanging="1134"/>
    </w:pPr>
  </w:style>
  <w:style w:type="paragraph" w:styleId="Indholdsfortegnelse9">
    <w:name w:val="toc 9"/>
    <w:basedOn w:val="Normal"/>
    <w:next w:val="Normal"/>
    <w:uiPriority w:val="99"/>
    <w:semiHidden/>
    <w:rsid w:val="00863559"/>
    <w:pPr>
      <w:tabs>
        <w:tab w:val="right" w:pos="7655"/>
      </w:tabs>
      <w:ind w:left="2268" w:right="567" w:hanging="1134"/>
    </w:pPr>
  </w:style>
  <w:style w:type="paragraph" w:customStyle="1" w:styleId="Tabeltekst">
    <w:name w:val="Tabel tekst"/>
    <w:basedOn w:val="Normal"/>
    <w:uiPriority w:val="6"/>
    <w:qFormat/>
    <w:rsid w:val="00E733C9"/>
    <w:pPr>
      <w:spacing w:line="220" w:lineRule="atLeast"/>
    </w:pPr>
  </w:style>
  <w:style w:type="paragraph" w:customStyle="1" w:styleId="Tabeloverskrift">
    <w:name w:val="Tabel overskrift"/>
    <w:basedOn w:val="Normal"/>
    <w:uiPriority w:val="6"/>
    <w:qFormat/>
    <w:rsid w:val="00E733C9"/>
    <w:rPr>
      <w:b/>
    </w:rPr>
  </w:style>
  <w:style w:type="paragraph" w:customStyle="1" w:styleId="Tabelkolonneoverskrift">
    <w:name w:val="Tabel kolonne overskrift"/>
    <w:basedOn w:val="Normal"/>
    <w:uiPriority w:val="6"/>
    <w:qFormat/>
    <w:rsid w:val="00E733C9"/>
    <w:pPr>
      <w:spacing w:line="220" w:lineRule="atLeast"/>
    </w:pPr>
    <w:rPr>
      <w:b/>
    </w:rPr>
  </w:style>
  <w:style w:type="table" w:customStyle="1" w:styleId="Table-Normal">
    <w:name w:val="Table - Normal"/>
    <w:basedOn w:val="Tabel-Normal"/>
    <w:rsid w:val="003D3FA2"/>
    <w:pPr>
      <w:spacing w:line="220" w:lineRule="atLeast"/>
    </w:pPr>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Arial" w:hAnsi="Arial"/>
        <w:b/>
        <w:color w:val="auto"/>
        <w:sz w:val="22"/>
      </w:rPr>
      <w:tblPr/>
      <w:tcPr>
        <w:tcBorders>
          <w:insideH w:val="nil"/>
        </w:tcBorders>
      </w:tcPr>
    </w:tblStylePr>
    <w:tblStylePr w:type="firstCol">
      <w:pPr>
        <w:wordWrap/>
        <w:spacing w:line="220" w:lineRule="atLeast"/>
      </w:pPr>
      <w:rPr>
        <w:rFonts w:ascii="Arial" w:hAnsi="Arial"/>
        <w:b/>
        <w:sz w:val="22"/>
      </w:rPr>
    </w:tblStylePr>
    <w:tblStylePr w:type="band1Horz">
      <w:tblPr/>
      <w:tcPr>
        <w:shd w:val="clear" w:color="auto" w:fill="D9D9D9"/>
      </w:tcPr>
    </w:tblStylePr>
  </w:style>
  <w:style w:type="paragraph" w:customStyle="1" w:styleId="Tabelnumre">
    <w:name w:val="Tabel numre"/>
    <w:basedOn w:val="Tabeltekst"/>
    <w:uiPriority w:val="6"/>
    <w:qFormat/>
    <w:rsid w:val="00E733C9"/>
    <w:pPr>
      <w:jc w:val="right"/>
    </w:pPr>
  </w:style>
  <w:style w:type="paragraph" w:customStyle="1" w:styleId="TabelnumreTotal">
    <w:name w:val="Tabel numre Total"/>
    <w:basedOn w:val="Tabelnumre"/>
    <w:uiPriority w:val="6"/>
    <w:qFormat/>
    <w:rsid w:val="00E733C9"/>
    <w:rPr>
      <w:b/>
    </w:rPr>
  </w:style>
  <w:style w:type="paragraph" w:customStyle="1" w:styleId="Template">
    <w:name w:val="Template"/>
    <w:uiPriority w:val="8"/>
    <w:semiHidden/>
    <w:rsid w:val="009A4A46"/>
    <w:pPr>
      <w:spacing w:line="220" w:lineRule="atLeast"/>
    </w:pPr>
    <w:rPr>
      <w:rFonts w:ascii="Helvetica LT Std Light" w:hAnsi="Helvetica LT Std Light"/>
      <w:noProof/>
      <w:sz w:val="18"/>
      <w:szCs w:val="24"/>
      <w:lang w:eastAsia="en-US"/>
    </w:rPr>
  </w:style>
  <w:style w:type="paragraph" w:customStyle="1" w:styleId="Template-Virksomhedsnavn">
    <w:name w:val="Template - Virksomheds navn"/>
    <w:basedOn w:val="Template"/>
    <w:next w:val="Template-Adresse"/>
    <w:uiPriority w:val="8"/>
    <w:semiHidden/>
    <w:rsid w:val="005E6CB9"/>
    <w:pPr>
      <w:spacing w:after="200"/>
    </w:pPr>
    <w:rPr>
      <w:b/>
    </w:rPr>
  </w:style>
  <w:style w:type="paragraph" w:customStyle="1" w:styleId="Template-Adresse">
    <w:name w:val="Template - Adresse"/>
    <w:basedOn w:val="Template"/>
    <w:uiPriority w:val="8"/>
    <w:semiHidden/>
    <w:rsid w:val="00074E0C"/>
    <w:pPr>
      <w:spacing w:line="240" w:lineRule="atLeast"/>
    </w:pPr>
    <w:rPr>
      <w:rFonts w:ascii="Arial" w:hAnsi="Arial"/>
      <w:sz w:val="20"/>
    </w:rPr>
  </w:style>
  <w:style w:type="paragraph" w:customStyle="1" w:styleId="Template-Dato">
    <w:name w:val="Template - Dato"/>
    <w:basedOn w:val="Template-Adresse"/>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ForsideunderoverskriftSort">
    <w:name w:val="Normal - Forside underoverskrift Sort"/>
    <w:basedOn w:val="Normal-Forsideunderoverskrift"/>
    <w:uiPriority w:val="6"/>
    <w:semiHidden/>
    <w:rsid w:val="00131039"/>
    <w:rPr>
      <w:color w:val="auto"/>
    </w:rPr>
  </w:style>
  <w:style w:type="paragraph" w:customStyle="1" w:styleId="Normal-Forsideoverskrift">
    <w:name w:val="Normal - Forside overskrift"/>
    <w:basedOn w:val="Normal"/>
    <w:uiPriority w:val="6"/>
    <w:semiHidden/>
    <w:rsid w:val="00693A65"/>
    <w:pPr>
      <w:spacing w:line="760" w:lineRule="atLeast"/>
    </w:pPr>
    <w:rPr>
      <w:color w:val="2C4B60"/>
      <w:sz w:val="72"/>
    </w:rPr>
  </w:style>
  <w:style w:type="paragraph" w:styleId="Listeoverfigurer">
    <w:name w:val="table of figures"/>
    <w:basedOn w:val="Normal"/>
    <w:next w:val="Normal"/>
    <w:uiPriority w:val="99"/>
    <w:semiHidden/>
    <w:rsid w:val="00BE7FBE"/>
  </w:style>
  <w:style w:type="paragraph" w:customStyle="1" w:styleId="Normal-Forsideunderoverskrift">
    <w:name w:val="Normal - Forside underoverskrift"/>
    <w:basedOn w:val="Normal"/>
    <w:uiPriority w:val="6"/>
    <w:semiHidden/>
    <w:rsid w:val="00693A65"/>
    <w:pPr>
      <w:spacing w:before="60" w:line="440" w:lineRule="atLeast"/>
    </w:pPr>
    <w:rPr>
      <w:color w:val="7C7C7C"/>
      <w:sz w:val="40"/>
    </w:rPr>
  </w:style>
  <w:style w:type="paragraph" w:customStyle="1" w:styleId="Normal-ForsideOverskriftSort">
    <w:name w:val="Normal - Forside Overskrift Sort"/>
    <w:basedOn w:val="Normal-Forsideoverskrift"/>
    <w:uiPriority w:val="6"/>
    <w:semiHidden/>
    <w:rsid w:val="00131039"/>
    <w:rPr>
      <w:b/>
      <w:color w:val="auto"/>
    </w:rPr>
  </w:style>
  <w:style w:type="paragraph" w:customStyle="1" w:styleId="Normal-Bagsideoverskrift">
    <w:name w:val="Normal - Bagside overskrift"/>
    <w:basedOn w:val="Normal"/>
    <w:uiPriority w:val="6"/>
    <w:semiHidden/>
    <w:rsid w:val="00501E7B"/>
    <w:pPr>
      <w:spacing w:line="320" w:lineRule="atLeast"/>
    </w:pPr>
    <w:rPr>
      <w:rFonts w:ascii="Helvetica LT Std Light" w:hAnsi="Helvetica LT Std Light"/>
      <w:color w:val="2C4B60"/>
      <w:sz w:val="28"/>
    </w:rPr>
  </w:style>
  <w:style w:type="paragraph" w:customStyle="1" w:styleId="Normal-Afsenderinfo">
    <w:name w:val="Normal - Afsender info"/>
    <w:basedOn w:val="Normal"/>
    <w:uiPriority w:val="6"/>
    <w:semiHidden/>
    <w:rsid w:val="00826815"/>
  </w:style>
  <w:style w:type="paragraph" w:customStyle="1" w:styleId="Normal-Indholdsfortegnelse">
    <w:name w:val="Normal - Indholdsfortegnelse"/>
    <w:basedOn w:val="Normal"/>
    <w:uiPriority w:val="6"/>
    <w:semiHidden/>
    <w:rsid w:val="00A9410A"/>
    <w:pPr>
      <w:spacing w:before="851" w:after="480" w:line="320" w:lineRule="atLeast"/>
    </w:pPr>
    <w:rPr>
      <w:b/>
      <w:sz w:val="28"/>
    </w:rPr>
  </w:style>
  <w:style w:type="paragraph" w:customStyle="1" w:styleId="KolofonOverskrift">
    <w:name w:val="KolofonOverskrift"/>
    <w:basedOn w:val="Normal"/>
    <w:uiPriority w:val="99"/>
    <w:semiHidden/>
    <w:rsid w:val="00074E0C"/>
    <w:pPr>
      <w:tabs>
        <w:tab w:val="right" w:leader="dot" w:pos="6521"/>
      </w:tabs>
    </w:pPr>
    <w:rPr>
      <w:rFonts w:cs="Arial"/>
      <w:b/>
    </w:rPr>
  </w:style>
  <w:style w:type="paragraph" w:customStyle="1" w:styleId="Space">
    <w:name w:val="Space"/>
    <w:basedOn w:val="Normal"/>
    <w:uiPriority w:val="99"/>
    <w:semiHidden/>
    <w:rsid w:val="00BA3575"/>
    <w:pPr>
      <w:spacing w:line="100" w:lineRule="atLeast"/>
    </w:pPr>
    <w:rPr>
      <w:szCs w:val="20"/>
    </w:rPr>
  </w:style>
  <w:style w:type="paragraph" w:customStyle="1" w:styleId="space2">
    <w:name w:val="space 2"/>
    <w:basedOn w:val="Space"/>
    <w:uiPriority w:val="99"/>
    <w:semiHidden/>
    <w:rsid w:val="00BA3575"/>
    <w:rPr>
      <w:sz w:val="10"/>
    </w:rPr>
  </w:style>
  <w:style w:type="paragraph" w:customStyle="1" w:styleId="Overskrift3udennummerering">
    <w:name w:val="Overskrift 3 uden nummerering"/>
    <w:basedOn w:val="Overskrift3"/>
    <w:uiPriority w:val="1"/>
    <w:qFormat/>
    <w:rsid w:val="00F93F9C"/>
    <w:pPr>
      <w:numPr>
        <w:ilvl w:val="0"/>
        <w:numId w:val="0"/>
      </w:numPr>
    </w:pPr>
  </w:style>
  <w:style w:type="character" w:customStyle="1" w:styleId="Overskrift3Tegn">
    <w:name w:val="Overskrift 3 Tegn"/>
    <w:link w:val="Overskrift3"/>
    <w:uiPriority w:val="1"/>
    <w:rsid w:val="006A372D"/>
    <w:rPr>
      <w:rFonts w:cs="Arial"/>
      <w:b/>
      <w:bCs/>
      <w:szCs w:val="26"/>
    </w:rPr>
  </w:style>
  <w:style w:type="paragraph" w:customStyle="1" w:styleId="Normal-Forord">
    <w:name w:val="Normal - Forord"/>
    <w:basedOn w:val="Normal"/>
    <w:next w:val="Normal"/>
    <w:uiPriority w:val="6"/>
    <w:semiHidden/>
    <w:rsid w:val="00B82971"/>
    <w:pPr>
      <w:spacing w:before="851" w:line="320" w:lineRule="atLeast"/>
    </w:pPr>
    <w:rPr>
      <w:b/>
      <w:sz w:val="28"/>
    </w:rPr>
  </w:style>
  <w:style w:type="paragraph" w:customStyle="1" w:styleId="Style1">
    <w:name w:val="Style1"/>
    <w:basedOn w:val="Indholdsfortegnelse2"/>
    <w:uiPriority w:val="99"/>
    <w:semiHidden/>
    <w:rsid w:val="005F5415"/>
    <w:rPr>
      <w:noProof/>
    </w:rPr>
  </w:style>
  <w:style w:type="paragraph" w:styleId="Markeringsbobletekst">
    <w:name w:val="Balloon Text"/>
    <w:basedOn w:val="Normal"/>
    <w:link w:val="MarkeringsbobletekstTegn"/>
    <w:uiPriority w:val="99"/>
    <w:semiHidden/>
    <w:rsid w:val="004F069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F069D"/>
    <w:rPr>
      <w:rFonts w:ascii="Tahoma" w:hAnsi="Tahoma" w:cs="Tahoma"/>
      <w:sz w:val="16"/>
      <w:szCs w:val="16"/>
    </w:rPr>
  </w:style>
  <w:style w:type="paragraph" w:customStyle="1" w:styleId="indledning2">
    <w:name w:val="indledning2"/>
    <w:basedOn w:val="Normal"/>
    <w:rsid w:val="00683585"/>
    <w:pPr>
      <w:spacing w:line="240" w:lineRule="auto"/>
      <w:ind w:firstLine="240"/>
    </w:pPr>
    <w:rPr>
      <w:rFonts w:ascii="Tahoma" w:hAnsi="Tahoma" w:cs="Tahoma"/>
      <w:color w:val="000000"/>
      <w:sz w:val="24"/>
      <w:szCs w:val="24"/>
    </w:rPr>
  </w:style>
  <w:style w:type="paragraph" w:customStyle="1" w:styleId="indholdsfortegnelse">
    <w:name w:val="indholdsfortegnelse"/>
    <w:basedOn w:val="Normal"/>
    <w:rsid w:val="00683585"/>
    <w:pPr>
      <w:spacing w:before="80" w:after="80" w:line="240" w:lineRule="auto"/>
      <w:ind w:left="700"/>
    </w:pPr>
    <w:rPr>
      <w:rFonts w:ascii="Tahoma" w:hAnsi="Tahoma" w:cs="Tahoma"/>
      <w:color w:val="000000"/>
      <w:sz w:val="24"/>
      <w:szCs w:val="24"/>
    </w:rPr>
  </w:style>
  <w:style w:type="paragraph" w:customStyle="1" w:styleId="paragraf">
    <w:name w:val="paragraf"/>
    <w:basedOn w:val="Normal"/>
    <w:rsid w:val="00683585"/>
    <w:pPr>
      <w:spacing w:before="200" w:line="240" w:lineRule="auto"/>
      <w:ind w:firstLine="240"/>
    </w:pPr>
    <w:rPr>
      <w:rFonts w:ascii="Tahoma" w:hAnsi="Tahoma" w:cs="Tahoma"/>
      <w:color w:val="000000"/>
      <w:sz w:val="24"/>
      <w:szCs w:val="24"/>
    </w:rPr>
  </w:style>
  <w:style w:type="paragraph" w:customStyle="1" w:styleId="stk2">
    <w:name w:val="stk2"/>
    <w:basedOn w:val="Normal"/>
    <w:rsid w:val="00683585"/>
    <w:pPr>
      <w:spacing w:line="240" w:lineRule="auto"/>
      <w:ind w:firstLine="240"/>
    </w:pPr>
    <w:rPr>
      <w:rFonts w:ascii="Tahoma" w:hAnsi="Tahoma" w:cs="Tahoma"/>
      <w:color w:val="000000"/>
      <w:sz w:val="24"/>
      <w:szCs w:val="24"/>
    </w:rPr>
  </w:style>
  <w:style w:type="paragraph" w:customStyle="1" w:styleId="liste1">
    <w:name w:val="liste1"/>
    <w:basedOn w:val="Normal"/>
    <w:rsid w:val="00683585"/>
    <w:pPr>
      <w:spacing w:line="240" w:lineRule="auto"/>
      <w:ind w:left="280"/>
    </w:pPr>
    <w:rPr>
      <w:rFonts w:ascii="Tahoma" w:hAnsi="Tahoma" w:cs="Tahoma"/>
      <w:color w:val="000000"/>
      <w:sz w:val="24"/>
      <w:szCs w:val="24"/>
    </w:rPr>
  </w:style>
  <w:style w:type="paragraph" w:customStyle="1" w:styleId="titel2">
    <w:name w:val="titel2"/>
    <w:basedOn w:val="Normal"/>
    <w:rsid w:val="00683585"/>
    <w:pPr>
      <w:spacing w:before="200" w:after="200" w:line="240" w:lineRule="auto"/>
      <w:jc w:val="center"/>
    </w:pPr>
    <w:rPr>
      <w:rFonts w:ascii="Tahoma" w:hAnsi="Tahoma" w:cs="Tahoma"/>
      <w:color w:val="000000"/>
      <w:sz w:val="40"/>
      <w:szCs w:val="40"/>
    </w:rPr>
  </w:style>
  <w:style w:type="paragraph" w:customStyle="1" w:styleId="givet1">
    <w:name w:val="givet1"/>
    <w:basedOn w:val="Normal"/>
    <w:rsid w:val="00683585"/>
    <w:pPr>
      <w:keepNext/>
      <w:spacing w:before="120" w:line="240" w:lineRule="auto"/>
      <w:jc w:val="center"/>
    </w:pPr>
    <w:rPr>
      <w:rFonts w:ascii="Tahoma" w:hAnsi="Tahoma" w:cs="Tahoma"/>
      <w:i/>
      <w:iCs/>
      <w:color w:val="000000"/>
      <w:sz w:val="24"/>
      <w:szCs w:val="24"/>
    </w:rPr>
  </w:style>
  <w:style w:type="paragraph" w:customStyle="1" w:styleId="sign11">
    <w:name w:val="sign11"/>
    <w:basedOn w:val="Normal"/>
    <w:rsid w:val="00683585"/>
    <w:pPr>
      <w:keepNext/>
      <w:spacing w:before="120" w:line="240" w:lineRule="auto"/>
      <w:jc w:val="center"/>
    </w:pPr>
    <w:rPr>
      <w:rFonts w:ascii="Tahoma" w:hAnsi="Tahoma" w:cs="Tahoma"/>
      <w:color w:val="000000"/>
      <w:sz w:val="24"/>
      <w:szCs w:val="24"/>
    </w:rPr>
  </w:style>
  <w:style w:type="paragraph" w:customStyle="1" w:styleId="sign21">
    <w:name w:val="sign21"/>
    <w:basedOn w:val="Normal"/>
    <w:rsid w:val="00683585"/>
    <w:pPr>
      <w:spacing w:before="100" w:beforeAutospacing="1" w:line="240" w:lineRule="auto"/>
    </w:pPr>
    <w:rPr>
      <w:rFonts w:ascii="Tahoma" w:hAnsi="Tahoma" w:cs="Tahoma"/>
      <w:color w:val="000000"/>
      <w:sz w:val="24"/>
      <w:szCs w:val="24"/>
    </w:rPr>
  </w:style>
  <w:style w:type="character" w:customStyle="1" w:styleId="paragrafnr1">
    <w:name w:val="paragrafnr1"/>
    <w:basedOn w:val="Standardskrifttypeiafsnit"/>
    <w:rsid w:val="00683585"/>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683585"/>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683585"/>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683585"/>
    <w:rPr>
      <w:rFonts w:ascii="Tahoma" w:hAnsi="Tahoma" w:cs="Tahoma" w:hint="default"/>
      <w:color w:val="000000"/>
      <w:sz w:val="24"/>
      <w:szCs w:val="24"/>
      <w:shd w:val="clear" w:color="auto" w:fill="auto"/>
    </w:rPr>
  </w:style>
  <w:style w:type="character" w:customStyle="1" w:styleId="superscript1">
    <w:name w:val="superscript1"/>
    <w:basedOn w:val="Standardskrifttypeiafsnit"/>
    <w:rsid w:val="00683585"/>
    <w:rPr>
      <w:rFonts w:ascii="Tahoma" w:hAnsi="Tahoma" w:cs="Tahoma" w:hint="default"/>
      <w:color w:val="000000"/>
      <w:sz w:val="17"/>
      <w:szCs w:val="17"/>
      <w:shd w:val="clear" w:color="auto" w:fill="auto"/>
      <w:vertAlign w:val="superscript"/>
    </w:rPr>
  </w:style>
  <w:style w:type="character" w:customStyle="1" w:styleId="paragrafnr3">
    <w:name w:val="paragrafnr3"/>
    <w:basedOn w:val="Standardskrifttypeiafsnit"/>
    <w:rsid w:val="00683585"/>
    <w:rPr>
      <w:rFonts w:ascii="Tahoma" w:hAnsi="Tahoma" w:cs="Tahoma" w:hint="default"/>
      <w:b/>
      <w:bCs/>
      <w:color w:val="000000"/>
      <w:sz w:val="24"/>
      <w:szCs w:val="24"/>
      <w:shd w:val="clear" w:color="auto" w:fill="auto"/>
    </w:rPr>
  </w:style>
  <w:style w:type="character" w:customStyle="1" w:styleId="paragrafnr4">
    <w:name w:val="paragrafnr4"/>
    <w:basedOn w:val="Standardskrifttypeiafsnit"/>
    <w:rsid w:val="00683585"/>
    <w:rPr>
      <w:rFonts w:ascii="Tahoma" w:hAnsi="Tahoma" w:cs="Tahoma" w:hint="default"/>
      <w:b/>
      <w:bCs/>
      <w:color w:val="000000"/>
      <w:sz w:val="24"/>
      <w:szCs w:val="24"/>
      <w:shd w:val="clear" w:color="auto" w:fill="auto"/>
    </w:rPr>
  </w:style>
  <w:style w:type="character" w:customStyle="1" w:styleId="paragrafnr5">
    <w:name w:val="paragrafnr5"/>
    <w:basedOn w:val="Standardskrifttypeiafsnit"/>
    <w:rsid w:val="00683585"/>
    <w:rPr>
      <w:rFonts w:ascii="Tahoma" w:hAnsi="Tahoma" w:cs="Tahoma" w:hint="default"/>
      <w:b/>
      <w:bCs/>
      <w:color w:val="000000"/>
      <w:sz w:val="24"/>
      <w:szCs w:val="24"/>
      <w:shd w:val="clear" w:color="auto" w:fill="auto"/>
    </w:rPr>
  </w:style>
  <w:style w:type="character" w:customStyle="1" w:styleId="paragrafnr6">
    <w:name w:val="paragrafnr6"/>
    <w:basedOn w:val="Standardskrifttypeiafsnit"/>
    <w:rsid w:val="00683585"/>
    <w:rPr>
      <w:rFonts w:ascii="Tahoma" w:hAnsi="Tahoma" w:cs="Tahoma" w:hint="default"/>
      <w:b/>
      <w:bCs/>
      <w:color w:val="000000"/>
      <w:sz w:val="24"/>
      <w:szCs w:val="24"/>
      <w:shd w:val="clear" w:color="auto" w:fill="auto"/>
    </w:rPr>
  </w:style>
  <w:style w:type="character" w:customStyle="1" w:styleId="paragrafnr7">
    <w:name w:val="paragrafnr7"/>
    <w:basedOn w:val="Standardskrifttypeiafsnit"/>
    <w:rsid w:val="00683585"/>
    <w:rPr>
      <w:rFonts w:ascii="Tahoma" w:hAnsi="Tahoma" w:cs="Tahoma" w:hint="default"/>
      <w:b/>
      <w:bCs/>
      <w:color w:val="000000"/>
      <w:sz w:val="24"/>
      <w:szCs w:val="24"/>
      <w:shd w:val="clear" w:color="auto" w:fill="auto"/>
    </w:rPr>
  </w:style>
  <w:style w:type="character" w:customStyle="1" w:styleId="paragrafnr8">
    <w:name w:val="paragrafnr8"/>
    <w:basedOn w:val="Standardskrifttypeiafsnit"/>
    <w:rsid w:val="00683585"/>
    <w:rPr>
      <w:rFonts w:ascii="Tahoma" w:hAnsi="Tahoma" w:cs="Tahoma" w:hint="default"/>
      <w:b/>
      <w:bCs/>
      <w:color w:val="000000"/>
      <w:sz w:val="24"/>
      <w:szCs w:val="24"/>
      <w:shd w:val="clear" w:color="auto" w:fill="auto"/>
    </w:rPr>
  </w:style>
  <w:style w:type="character" w:customStyle="1" w:styleId="paragrafnr9">
    <w:name w:val="paragrafnr9"/>
    <w:basedOn w:val="Standardskrifttypeiafsnit"/>
    <w:rsid w:val="00683585"/>
    <w:rPr>
      <w:rFonts w:ascii="Tahoma" w:hAnsi="Tahoma" w:cs="Tahoma" w:hint="default"/>
      <w:b/>
      <w:bCs/>
      <w:color w:val="000000"/>
      <w:sz w:val="24"/>
      <w:szCs w:val="24"/>
      <w:shd w:val="clear" w:color="auto" w:fill="auto"/>
    </w:rPr>
  </w:style>
  <w:style w:type="paragraph" w:styleId="Listeafsnit">
    <w:name w:val="List Paragraph"/>
    <w:basedOn w:val="Normal"/>
    <w:uiPriority w:val="99"/>
    <w:semiHidden/>
    <w:qFormat/>
    <w:rsid w:val="005B1C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265223">
      <w:bodyDiv w:val="1"/>
      <w:marLeft w:val="0"/>
      <w:marRight w:val="0"/>
      <w:marTop w:val="0"/>
      <w:marBottom w:val="0"/>
      <w:divBdr>
        <w:top w:val="none" w:sz="0" w:space="0" w:color="auto"/>
        <w:left w:val="none" w:sz="0" w:space="0" w:color="auto"/>
        <w:bottom w:val="none" w:sz="0" w:space="0" w:color="auto"/>
        <w:right w:val="none" w:sz="0" w:space="0" w:color="auto"/>
      </w:divBdr>
    </w:div>
    <w:div w:id="1626232098">
      <w:bodyDiv w:val="1"/>
      <w:marLeft w:val="0"/>
      <w:marRight w:val="0"/>
      <w:marTop w:val="0"/>
      <w:marBottom w:val="0"/>
      <w:divBdr>
        <w:top w:val="none" w:sz="0" w:space="0" w:color="auto"/>
        <w:left w:val="none" w:sz="0" w:space="0" w:color="auto"/>
        <w:bottom w:val="none" w:sz="0" w:space="0" w:color="auto"/>
        <w:right w:val="none" w:sz="0" w:space="0" w:color="auto"/>
      </w:divBdr>
    </w:div>
    <w:div w:id="1648239967">
      <w:bodyDiv w:val="1"/>
      <w:marLeft w:val="0"/>
      <w:marRight w:val="0"/>
      <w:marTop w:val="0"/>
      <w:marBottom w:val="0"/>
      <w:divBdr>
        <w:top w:val="none" w:sz="0" w:space="0" w:color="auto"/>
        <w:left w:val="none" w:sz="0" w:space="0" w:color="auto"/>
        <w:bottom w:val="none" w:sz="0" w:space="0" w:color="auto"/>
        <w:right w:val="none" w:sz="0" w:space="0" w:color="auto"/>
      </w:divBdr>
      <w:divsChild>
        <w:div w:id="470366548">
          <w:marLeft w:val="0"/>
          <w:marRight w:val="0"/>
          <w:marTop w:val="0"/>
          <w:marBottom w:val="400"/>
          <w:divBdr>
            <w:top w:val="none" w:sz="0" w:space="0" w:color="auto"/>
            <w:left w:val="none" w:sz="0" w:space="0" w:color="auto"/>
            <w:bottom w:val="none" w:sz="0" w:space="0" w:color="auto"/>
            <w:right w:val="none" w:sz="0" w:space="0" w:color="auto"/>
          </w:divBdr>
          <w:divsChild>
            <w:div w:id="878013728">
              <w:marLeft w:val="0"/>
              <w:marRight w:val="0"/>
              <w:marTop w:val="0"/>
              <w:marBottom w:val="0"/>
              <w:divBdr>
                <w:top w:val="none" w:sz="0" w:space="0" w:color="auto"/>
                <w:left w:val="single" w:sz="8" w:space="1" w:color="FFFFFF"/>
                <w:bottom w:val="none" w:sz="0" w:space="0" w:color="auto"/>
                <w:right w:val="single" w:sz="8" w:space="1" w:color="FFFFFF"/>
              </w:divBdr>
              <w:divsChild>
                <w:div w:id="1905093931">
                  <w:marLeft w:val="0"/>
                  <w:marRight w:val="0"/>
                  <w:marTop w:val="0"/>
                  <w:marBottom w:val="0"/>
                  <w:divBdr>
                    <w:top w:val="none" w:sz="0" w:space="0" w:color="auto"/>
                    <w:left w:val="none" w:sz="0" w:space="0" w:color="auto"/>
                    <w:bottom w:val="none" w:sz="0" w:space="0" w:color="auto"/>
                    <w:right w:val="none" w:sz="0" w:space="0" w:color="auto"/>
                  </w:divBdr>
                  <w:divsChild>
                    <w:div w:id="887451782">
                      <w:marLeft w:val="0"/>
                      <w:marRight w:val="0"/>
                      <w:marTop w:val="0"/>
                      <w:marBottom w:val="0"/>
                      <w:divBdr>
                        <w:top w:val="none" w:sz="0" w:space="0" w:color="auto"/>
                        <w:left w:val="none" w:sz="0" w:space="0" w:color="auto"/>
                        <w:bottom w:val="none" w:sz="0" w:space="0" w:color="auto"/>
                        <w:right w:val="none" w:sz="0" w:space="0" w:color="auto"/>
                      </w:divBdr>
                      <w:divsChild>
                        <w:div w:id="1343782765">
                          <w:marLeft w:val="0"/>
                          <w:marRight w:val="0"/>
                          <w:marTop w:val="0"/>
                          <w:marBottom w:val="0"/>
                          <w:divBdr>
                            <w:top w:val="none" w:sz="0" w:space="0" w:color="auto"/>
                            <w:left w:val="none" w:sz="0" w:space="0" w:color="auto"/>
                            <w:bottom w:val="none" w:sz="0" w:space="0" w:color="auto"/>
                            <w:right w:val="none" w:sz="0" w:space="0" w:color="auto"/>
                          </w:divBdr>
                          <w:divsChild>
                            <w:div w:id="1806386480">
                              <w:marLeft w:val="0"/>
                              <w:marRight w:val="0"/>
                              <w:marTop w:val="0"/>
                              <w:marBottom w:val="0"/>
                              <w:divBdr>
                                <w:top w:val="none" w:sz="0" w:space="0" w:color="auto"/>
                                <w:left w:val="none" w:sz="0" w:space="0" w:color="auto"/>
                                <w:bottom w:val="none" w:sz="0" w:space="0" w:color="auto"/>
                                <w:right w:val="none" w:sz="0" w:space="0" w:color="auto"/>
                              </w:divBdr>
                              <w:divsChild>
                                <w:div w:id="1158687009">
                                  <w:marLeft w:val="0"/>
                                  <w:marRight w:val="0"/>
                                  <w:marTop w:val="0"/>
                                  <w:marBottom w:val="0"/>
                                  <w:divBdr>
                                    <w:top w:val="none" w:sz="0" w:space="0" w:color="auto"/>
                                    <w:left w:val="none" w:sz="0" w:space="0" w:color="auto"/>
                                    <w:bottom w:val="none" w:sz="0" w:space="0" w:color="auto"/>
                                    <w:right w:val="none" w:sz="0" w:space="0" w:color="auto"/>
                                  </w:divBdr>
                                  <w:divsChild>
                                    <w:div w:id="165756304">
                                      <w:marLeft w:val="0"/>
                                      <w:marRight w:val="0"/>
                                      <w:marTop w:val="0"/>
                                      <w:marBottom w:val="0"/>
                                      <w:divBdr>
                                        <w:top w:val="none" w:sz="0" w:space="0" w:color="auto"/>
                                        <w:left w:val="none" w:sz="0" w:space="0" w:color="auto"/>
                                        <w:bottom w:val="none" w:sz="0" w:space="0" w:color="auto"/>
                                        <w:right w:val="none" w:sz="0" w:space="0" w:color="auto"/>
                                      </w:divBdr>
                                      <w:divsChild>
                                        <w:div w:id="99109668">
                                          <w:marLeft w:val="-100"/>
                                          <w:marRight w:val="0"/>
                                          <w:marTop w:val="200"/>
                                          <w:marBottom w:val="200"/>
                                          <w:divBdr>
                                            <w:top w:val="none" w:sz="0" w:space="0" w:color="auto"/>
                                            <w:left w:val="none" w:sz="0" w:space="0" w:color="auto"/>
                                            <w:bottom w:val="none" w:sz="0" w:space="0" w:color="auto"/>
                                            <w:right w:val="none" w:sz="0" w:space="0" w:color="auto"/>
                                          </w:divBdr>
                                        </w:div>
                                        <w:div w:id="7943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2579179">
      <w:bodyDiv w:val="1"/>
      <w:marLeft w:val="0"/>
      <w:marRight w:val="0"/>
      <w:marTop w:val="0"/>
      <w:marBottom w:val="0"/>
      <w:divBdr>
        <w:top w:val="none" w:sz="0" w:space="0" w:color="auto"/>
        <w:left w:val="none" w:sz="0" w:space="0" w:color="auto"/>
        <w:bottom w:val="none" w:sz="0" w:space="0" w:color="auto"/>
        <w:right w:val="none" w:sz="0" w:space="0" w:color="auto"/>
      </w:divBdr>
    </w:div>
    <w:div w:id="205103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mraadeklassificering.vordingborg.dk"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leva@vordingborg.dk"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eva@vordingborg.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Neutral" Type="http://schemas.openxmlformats.org/officeDocument/2006/relationships/image" Target="images/Neutral.jpg"/><Relationship Id="Green" Type="http://schemas.openxmlformats.org/officeDocument/2006/relationships/image" Target="images/Green.jpg"/><Relationship Id="Blue" Type="http://schemas.openxmlformats.org/officeDocument/2006/relationships/image" Target="images/Blue.jpg"/></Relationships>
</file>

<file path=customUI/customUI14.xml><?xml version="1.0" encoding="utf-8"?>
<customUI xmlns="http://schemas.microsoft.com/office/2009/07/customui">
  <ribbon startFromScratch="false">
    <tabs>
      <tab id="tSDTab" label="Rapport" keytip="R">
        <group id="tSDGroupFarve" label="Skift farve">
          <button id="BtntSDGrøn" label="Grøn" supertip="Skifter farve på elementer i dokumentet" keytip="G" image="Green" onAction="RibbonXOnAction" tag="E1Grøn"/>
          <button id="BtntSDBlå" label="Blå" supertip="Skifter farve på elementer i dokumentet" keytip="B" image="Blue" onAction="RibbonXOnAction" tag="E2Blå"/>
          <button id="BtntSDNeutral" label="Neutral (Grå/Hvid)" supertip="Skifter farve på elementer i dokumentet" keytip="N" image="Neutral" onAction="RibbonXOnAction" tag="E3Neutral"/>
        </group>
        <group id="tSDGroupIndsæt" label="Indsæt">
          <button id="BtntSDPicture1" label="Indsæt billede på forside" supertip="Indsætter billede på forside" keytip="B" onAction="RibbonXOnAction" tag="insertPictureInTopFrontPage"/>
          <button id="BtntSDPicture2" label="Slet billede på forside" supertip="Indsætter billede på forside" keytip="B" onAction="RibbonXOnAction" tag="RemovePictureInTopFrontpage"/>
          <separator id="sep02"/>
          <button id="BtntSDPicture" label="Indsæt billede i tekst" supertip="Indsætter tabel med billede indsættelsesfunktion ved cursors placering" onAction="InsertAutoText" tag="Billede"/>
          <separator id="sep03"/>
          <button id="BtntSDTabel" label="Indsæt tabel" supertip="Indsætter tabel ved cursors placering" onAction="InsertAutoText" tag="Tabel"/>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C22E6-8AE2-4A2D-8DCF-72B670796EFA}">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14</ap:TotalTime>
  <ap:Pages>10</ap:Pages>
  <ap:Words>2074</ap:Words>
  <ap:Characters>12961</ap:Characters>
  <ap:Application>Microsoft Office Word</ap:Application>
  <ap:DocSecurity>0</ap:DocSecurity>
  <ap:Lines>446</ap:Lines>
  <ap:Paragraphs>163</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Rapport</vt:lpstr>
      <vt:lpstr>Rapport</vt:lpstr>
    </vt:vector>
  </ap:TitlesOfParts>
  <ap:Company>Kundens navn</ap:Company>
  <ap:LinksUpToDate>false</ap:LinksUpToDate>
  <ap:CharactersWithSpaces>14872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leva</dc:creator>
  <cp:lastModifiedBy>Lene Maria Dunk Vaupel</cp:lastModifiedBy>
  <cp:revision>8</cp:revision>
  <cp:lastPrinted>2018-01-15T12:03:00Z</cp:lastPrinted>
  <dcterms:created xsi:type="dcterms:W3CDTF">2021-11-10T10:44:00Z</dcterms:created>
  <dcterms:modified xsi:type="dcterms:W3CDTF">2021-11-10T11:24:00Z</dcterms:modified>
</cp:coreProperties>
</file>